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706"/>
        <w:tblW w:w="10260" w:type="dxa"/>
        <w:tblCellSpacing w:w="0" w:type="dxa"/>
        <w:tblLayout w:type="fixed"/>
        <w:tblCellMar>
          <w:top w:w="60" w:type="dxa"/>
          <w:left w:w="60" w:type="dxa"/>
          <w:bottom w:w="60" w:type="dxa"/>
          <w:right w:w="60" w:type="dxa"/>
        </w:tblCellMar>
        <w:tblLook w:val="04A0" w:firstRow="1" w:lastRow="0" w:firstColumn="1" w:lastColumn="0" w:noHBand="0" w:noVBand="1"/>
      </w:tblPr>
      <w:tblGrid>
        <w:gridCol w:w="10260"/>
      </w:tblGrid>
      <w:tr w:rsidR="00D31F2D" w:rsidRPr="00512743" w:rsidTr="0027227D">
        <w:trPr>
          <w:trHeight w:val="31680"/>
          <w:tblCellSpacing w:w="0" w:type="dxa"/>
        </w:trPr>
        <w:tc>
          <w:tcPr>
            <w:tcW w:w="10260" w:type="dxa"/>
            <w:shd w:val="clear" w:color="auto" w:fill="auto"/>
            <w:tcMar>
              <w:top w:w="60" w:type="dxa"/>
              <w:left w:w="150" w:type="dxa"/>
              <w:bottom w:w="60" w:type="dxa"/>
              <w:right w:w="150" w:type="dxa"/>
            </w:tcMar>
            <w:hideMark/>
          </w:tcPr>
          <w:p w:rsidR="00274B61" w:rsidRDefault="0027227D" w:rsidP="0027227D">
            <w:pPr>
              <w:spacing w:before="30" w:after="30" w:line="240" w:lineRule="auto"/>
              <w:ind w:left="14" w:hanging="14"/>
              <w:jc w:val="center"/>
              <w:rPr>
                <w:rFonts w:ascii="Times New Roman" w:eastAsia="Times New Roman" w:hAnsi="Times New Roman" w:cs="Times New Roman"/>
                <w:b/>
                <w:i/>
                <w:color w:val="000000" w:themeColor="text1"/>
                <w:sz w:val="28"/>
                <w:szCs w:val="28"/>
              </w:rPr>
            </w:pPr>
            <w:r w:rsidRPr="0027227D">
              <w:rPr>
                <w:rFonts w:ascii="Times New Roman" w:eastAsia="Times New Roman" w:hAnsi="Times New Roman" w:cs="Times New Roman"/>
                <w:b/>
                <w:i/>
                <w:noProof/>
                <w:color w:val="000000" w:themeColor="text1"/>
                <w:sz w:val="28"/>
                <w:szCs w:val="28"/>
              </w:rPr>
              <w:drawing>
                <wp:inline distT="0" distB="0" distL="0" distR="0">
                  <wp:extent cx="6519002" cy="9220200"/>
                  <wp:effectExtent l="0" t="0" r="0" b="0"/>
                  <wp:docPr id="8" name="Рисунок 8" descr="C:\Users\практика\Pictures\2019-05-08\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актика\Pictures\2019-05-08\sc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0293" cy="9222026"/>
                          </a:xfrm>
                          <a:prstGeom prst="rect">
                            <a:avLst/>
                          </a:prstGeom>
                          <a:noFill/>
                          <a:ln>
                            <a:noFill/>
                          </a:ln>
                        </pic:spPr>
                      </pic:pic>
                    </a:graphicData>
                  </a:graphic>
                </wp:inline>
              </w:drawing>
            </w:r>
            <w:bookmarkStart w:id="0" w:name="_GoBack"/>
            <w:bookmarkEnd w:id="0"/>
          </w:p>
          <w:p w:rsidR="00D1562C" w:rsidRDefault="00D1562C" w:rsidP="0027227D">
            <w:pPr>
              <w:pStyle w:val="12"/>
              <w:numPr>
                <w:ilvl w:val="0"/>
                <w:numId w:val="22"/>
              </w:numPr>
              <w:ind w:left="720" w:firstLine="708"/>
              <w:jc w:val="center"/>
              <w:rPr>
                <w:rFonts w:ascii="Times New Roman" w:hAnsi="Times New Roman"/>
                <w:b/>
                <w:i/>
                <w:sz w:val="28"/>
                <w:szCs w:val="28"/>
              </w:rPr>
            </w:pPr>
            <w:r>
              <w:rPr>
                <w:rFonts w:ascii="Times New Roman" w:hAnsi="Times New Roman"/>
                <w:b/>
                <w:sz w:val="28"/>
                <w:szCs w:val="28"/>
              </w:rPr>
              <w:lastRenderedPageBreak/>
              <w:t>Организационно-правовое обеспечение образовательной деятельности</w:t>
            </w:r>
          </w:p>
          <w:p w:rsidR="00D1562C" w:rsidRDefault="00D1562C" w:rsidP="0027227D">
            <w:pPr>
              <w:pStyle w:val="12"/>
              <w:numPr>
                <w:ilvl w:val="1"/>
                <w:numId w:val="22"/>
              </w:numPr>
              <w:jc w:val="center"/>
              <w:rPr>
                <w:rFonts w:ascii="Times New Roman" w:hAnsi="Times New Roman"/>
                <w:sz w:val="28"/>
                <w:szCs w:val="28"/>
              </w:rPr>
            </w:pPr>
            <w:r>
              <w:rPr>
                <w:rFonts w:ascii="Times New Roman" w:hAnsi="Times New Roman"/>
                <w:b/>
                <w:i/>
                <w:sz w:val="28"/>
                <w:szCs w:val="28"/>
              </w:rPr>
              <w:t>Общие сведения об организации</w:t>
            </w:r>
          </w:p>
          <w:p w:rsidR="00D1562C" w:rsidRDefault="00D1562C" w:rsidP="0027227D">
            <w:pPr>
              <w:spacing w:after="0" w:line="100" w:lineRule="atLeast"/>
              <w:ind w:firstLine="720"/>
              <w:jc w:val="both"/>
              <w:rPr>
                <w:rFonts w:ascii="Times New Roman" w:hAnsi="Times New Roman" w:cs="Times New Roman"/>
                <w:sz w:val="28"/>
                <w:szCs w:val="28"/>
              </w:rPr>
            </w:pPr>
            <w:r>
              <w:rPr>
                <w:rFonts w:ascii="Times New Roman" w:hAnsi="Times New Roman" w:cs="Times New Roman"/>
                <w:sz w:val="28"/>
                <w:szCs w:val="28"/>
              </w:rPr>
              <w:t xml:space="preserve">Муниципальное бюджетное общеобразовательное учреждение «Средняя общеобразовательная школа с углубленным изучением отдельных предметов № 58» города Кирова (далее – Школа) является муниципальной гражданской светской унитарной </w:t>
            </w:r>
            <w:proofErr w:type="gramStart"/>
            <w:r>
              <w:rPr>
                <w:rFonts w:ascii="Times New Roman" w:hAnsi="Times New Roman" w:cs="Times New Roman"/>
                <w:sz w:val="28"/>
                <w:szCs w:val="28"/>
              </w:rPr>
              <w:t xml:space="preserve">некоммерческой </w:t>
            </w:r>
            <w:r>
              <w:rPr>
                <w:rFonts w:ascii="Times New Roman" w:hAnsi="Times New Roman" w:cs="Times New Roman"/>
                <w:spacing w:val="-2"/>
                <w:sz w:val="28"/>
                <w:szCs w:val="28"/>
              </w:rPr>
              <w:t xml:space="preserve"> общеобразовательной</w:t>
            </w:r>
            <w:proofErr w:type="gramEnd"/>
            <w:r>
              <w:rPr>
                <w:rFonts w:ascii="Times New Roman" w:hAnsi="Times New Roman" w:cs="Times New Roman"/>
                <w:spacing w:val="-2"/>
                <w:sz w:val="28"/>
                <w:szCs w:val="28"/>
              </w:rPr>
              <w:t xml:space="preserve"> организацией. </w:t>
            </w:r>
          </w:p>
          <w:p w:rsidR="00D1562C" w:rsidRDefault="00D1562C" w:rsidP="0027227D">
            <w:pPr>
              <w:ind w:firstLine="708"/>
              <w:jc w:val="both"/>
              <w:rPr>
                <w:rFonts w:ascii="Times New Roman" w:hAnsi="Times New Roman"/>
                <w:spacing w:val="-2"/>
                <w:sz w:val="28"/>
                <w:szCs w:val="28"/>
              </w:rPr>
            </w:pPr>
            <w:r>
              <w:rPr>
                <w:rFonts w:ascii="Times New Roman" w:hAnsi="Times New Roman" w:cs="Times New Roman"/>
                <w:sz w:val="28"/>
                <w:szCs w:val="28"/>
              </w:rPr>
              <w:t xml:space="preserve">Школа открыта 01 сентября 1966 г. на основании решения Исполкома Кировского городского Совета депутатов трудящихся от 15 апреля 1966 г № 247. </w:t>
            </w:r>
          </w:p>
          <w:p w:rsidR="00D1562C" w:rsidRDefault="00D1562C" w:rsidP="0027227D">
            <w:pPr>
              <w:ind w:firstLine="708"/>
              <w:jc w:val="both"/>
              <w:rPr>
                <w:rFonts w:ascii="Times New Roman" w:hAnsi="Times New Roman"/>
                <w:sz w:val="28"/>
                <w:szCs w:val="28"/>
              </w:rPr>
            </w:pPr>
            <w:r>
              <w:rPr>
                <w:rFonts w:ascii="Times New Roman" w:hAnsi="Times New Roman"/>
                <w:spacing w:val="-2"/>
                <w:sz w:val="28"/>
                <w:szCs w:val="28"/>
              </w:rPr>
              <w:t>Школа</w:t>
            </w:r>
            <w:r>
              <w:rPr>
                <w:spacing w:val="-2"/>
                <w:sz w:val="28"/>
                <w:szCs w:val="28"/>
              </w:rPr>
              <w:t xml:space="preserve"> </w:t>
            </w:r>
            <w:r>
              <w:rPr>
                <w:rFonts w:ascii="Times New Roman" w:hAnsi="Times New Roman"/>
                <w:sz w:val="28"/>
                <w:szCs w:val="28"/>
              </w:rPr>
              <w:t>создана на основании постановления администрации города Кирова от 25.04.2013 № 1728-</w:t>
            </w:r>
            <w:proofErr w:type="gramStart"/>
            <w:r>
              <w:rPr>
                <w:rFonts w:ascii="Times New Roman" w:hAnsi="Times New Roman"/>
                <w:sz w:val="28"/>
                <w:szCs w:val="28"/>
              </w:rPr>
              <w:t>П  «</w:t>
            </w:r>
            <w:proofErr w:type="gramEnd"/>
            <w:r>
              <w:rPr>
                <w:rFonts w:ascii="Times New Roman" w:hAnsi="Times New Roman"/>
                <w:sz w:val="28"/>
                <w:szCs w:val="28"/>
              </w:rPr>
              <w:t>О создании муниципального бюджетного общеобразовательного учреждения «Средняя общеобразовательная школа с углубленным изучением отдельных предметов № 58» города Кирова путем изменения типа существующего муниципального общеобразовательного автономного учреждения «Средняя общеобразовательная школа с углубленным изучением отдельных предметов № 58» города Кирова».</w:t>
            </w:r>
          </w:p>
          <w:p w:rsidR="00D1562C" w:rsidRDefault="00D1562C" w:rsidP="0027227D">
            <w:pPr>
              <w:widowControl w:val="0"/>
              <w:tabs>
                <w:tab w:val="left" w:pos="0"/>
              </w:tabs>
              <w:spacing w:after="0" w:line="100" w:lineRule="atLeast"/>
              <w:ind w:firstLine="720"/>
              <w:jc w:val="both"/>
              <w:rPr>
                <w:rFonts w:ascii="Times New Roman" w:hAnsi="Times New Roman"/>
                <w:sz w:val="28"/>
                <w:szCs w:val="28"/>
              </w:rPr>
            </w:pPr>
            <w:r>
              <w:rPr>
                <w:rFonts w:ascii="Times New Roman" w:hAnsi="Times New Roman"/>
                <w:sz w:val="28"/>
                <w:szCs w:val="28"/>
              </w:rPr>
              <w:t>Полное наименование Школы: муниципальное бюджетное общеобразовательное учреждение «Средняя общеобразовательная школа с углубленным изучением отдельных предметов № 58» города Кирова.</w:t>
            </w:r>
          </w:p>
          <w:p w:rsidR="00D1562C" w:rsidRDefault="00D1562C" w:rsidP="0027227D">
            <w:pPr>
              <w:widowControl w:val="0"/>
              <w:tabs>
                <w:tab w:val="left" w:pos="0"/>
              </w:tabs>
              <w:spacing w:after="0" w:line="100" w:lineRule="atLeast"/>
              <w:ind w:firstLine="720"/>
              <w:jc w:val="both"/>
              <w:rPr>
                <w:rFonts w:ascii="Times New Roman" w:hAnsi="Times New Roman"/>
                <w:sz w:val="28"/>
                <w:szCs w:val="28"/>
              </w:rPr>
            </w:pPr>
            <w:r>
              <w:rPr>
                <w:rFonts w:ascii="Times New Roman" w:hAnsi="Times New Roman"/>
                <w:sz w:val="28"/>
                <w:szCs w:val="28"/>
              </w:rPr>
              <w:t>Сокращенное наименование Школы: МБОУ «СОШ с УИОП № 58» города Кирова.</w:t>
            </w:r>
          </w:p>
          <w:p w:rsidR="00D1562C" w:rsidRDefault="00D1562C" w:rsidP="0027227D">
            <w:pPr>
              <w:widowControl w:val="0"/>
              <w:tabs>
                <w:tab w:val="left" w:pos="0"/>
              </w:tabs>
              <w:spacing w:after="0" w:line="100" w:lineRule="atLeast"/>
              <w:ind w:firstLine="720"/>
              <w:jc w:val="both"/>
              <w:rPr>
                <w:rFonts w:ascii="Times New Roman" w:hAnsi="Times New Roman"/>
                <w:sz w:val="28"/>
                <w:szCs w:val="28"/>
              </w:rPr>
            </w:pPr>
            <w:r>
              <w:rPr>
                <w:rFonts w:ascii="Times New Roman" w:hAnsi="Times New Roman"/>
                <w:sz w:val="28"/>
                <w:szCs w:val="28"/>
              </w:rPr>
              <w:t xml:space="preserve">Местонахождение </w:t>
            </w:r>
            <w:proofErr w:type="gramStart"/>
            <w:r>
              <w:rPr>
                <w:rFonts w:ascii="Times New Roman" w:hAnsi="Times New Roman"/>
                <w:sz w:val="28"/>
                <w:szCs w:val="28"/>
              </w:rPr>
              <w:t>Школы:  610027</w:t>
            </w:r>
            <w:proofErr w:type="gramEnd"/>
            <w:r>
              <w:rPr>
                <w:rFonts w:ascii="Times New Roman" w:hAnsi="Times New Roman"/>
                <w:sz w:val="28"/>
                <w:szCs w:val="28"/>
              </w:rPr>
              <w:t>, г. Киров, ул. Милицейская, д. 67.</w:t>
            </w:r>
          </w:p>
          <w:p w:rsidR="00D1562C" w:rsidRDefault="00D1562C" w:rsidP="0027227D">
            <w:pPr>
              <w:tabs>
                <w:tab w:val="left" w:pos="900"/>
              </w:tabs>
              <w:spacing w:after="0" w:line="100" w:lineRule="atLeast"/>
              <w:ind w:firstLine="720"/>
              <w:jc w:val="both"/>
              <w:rPr>
                <w:rFonts w:ascii="Times New Roman" w:hAnsi="Times New Roman"/>
                <w:spacing w:val="-2"/>
                <w:sz w:val="28"/>
                <w:szCs w:val="28"/>
              </w:rPr>
            </w:pPr>
            <w:r>
              <w:rPr>
                <w:rFonts w:ascii="Times New Roman" w:hAnsi="Times New Roman"/>
                <w:sz w:val="28"/>
                <w:szCs w:val="28"/>
              </w:rPr>
              <w:t xml:space="preserve">Организационно-правовая форма Школы: </w:t>
            </w:r>
            <w:r>
              <w:rPr>
                <w:rFonts w:ascii="Times New Roman" w:hAnsi="Times New Roman"/>
                <w:spacing w:val="-2"/>
                <w:sz w:val="28"/>
                <w:szCs w:val="28"/>
              </w:rPr>
              <w:t>– учреждение, тип учреждения – бюджетное, тип Школы – общеобразовательная организация.</w:t>
            </w:r>
          </w:p>
          <w:p w:rsidR="00D1562C" w:rsidRDefault="00D1562C" w:rsidP="0027227D">
            <w:pPr>
              <w:widowControl w:val="0"/>
              <w:spacing w:after="0" w:line="100" w:lineRule="atLeast"/>
              <w:ind w:firstLine="720"/>
              <w:jc w:val="both"/>
              <w:rPr>
                <w:rFonts w:ascii="Times New Roman" w:hAnsi="Times New Roman"/>
                <w:spacing w:val="-2"/>
                <w:sz w:val="28"/>
                <w:szCs w:val="28"/>
              </w:rPr>
            </w:pPr>
            <w:proofErr w:type="gramStart"/>
            <w:r>
              <w:rPr>
                <w:rFonts w:ascii="Times New Roman" w:hAnsi="Times New Roman"/>
                <w:spacing w:val="-2"/>
                <w:sz w:val="28"/>
                <w:szCs w:val="28"/>
              </w:rPr>
              <w:t>Учредителем  Школы</w:t>
            </w:r>
            <w:proofErr w:type="gramEnd"/>
            <w:r>
              <w:rPr>
                <w:rFonts w:ascii="Times New Roman" w:hAnsi="Times New Roman"/>
                <w:spacing w:val="-2"/>
                <w:sz w:val="28"/>
                <w:szCs w:val="28"/>
              </w:rPr>
              <w:t xml:space="preserve">  является муниципальное образование «Город Киров».</w:t>
            </w:r>
          </w:p>
          <w:p w:rsidR="00D1562C" w:rsidRDefault="00D1562C" w:rsidP="0027227D">
            <w:pPr>
              <w:shd w:val="clear" w:color="auto" w:fill="FFFFFF"/>
              <w:spacing w:after="0" w:line="100" w:lineRule="atLeast"/>
              <w:ind w:firstLine="720"/>
              <w:jc w:val="both"/>
              <w:rPr>
                <w:rFonts w:ascii="Times New Roman CYR" w:hAnsi="Times New Roman CYR" w:cs="Times New Roman CYR"/>
                <w:sz w:val="28"/>
                <w:szCs w:val="28"/>
              </w:rPr>
            </w:pPr>
            <w:r>
              <w:rPr>
                <w:rFonts w:ascii="Times New Roman" w:hAnsi="Times New Roman"/>
                <w:spacing w:val="-2"/>
                <w:sz w:val="28"/>
                <w:szCs w:val="28"/>
              </w:rPr>
              <w:t xml:space="preserve">Функции и полномочия Учредителя от имени муниципального образования «Город Киров» </w:t>
            </w:r>
            <w:proofErr w:type="gramStart"/>
            <w:r>
              <w:rPr>
                <w:rFonts w:ascii="Times New Roman" w:hAnsi="Times New Roman"/>
                <w:spacing w:val="-2"/>
                <w:sz w:val="28"/>
                <w:szCs w:val="28"/>
              </w:rPr>
              <w:t>осуществляет  администрация</w:t>
            </w:r>
            <w:proofErr w:type="gramEnd"/>
            <w:r>
              <w:rPr>
                <w:rFonts w:ascii="Times New Roman" w:hAnsi="Times New Roman"/>
                <w:spacing w:val="-2"/>
                <w:sz w:val="28"/>
                <w:szCs w:val="28"/>
              </w:rPr>
              <w:t xml:space="preserve"> города Кирова (администрация муниципального образования «Город Киров»).</w:t>
            </w:r>
          </w:p>
          <w:p w:rsidR="00D1562C" w:rsidRDefault="00D1562C" w:rsidP="0027227D">
            <w:pPr>
              <w:shd w:val="clear" w:color="auto" w:fill="FFFFFF"/>
              <w:spacing w:after="0" w:line="100" w:lineRule="atLeast"/>
              <w:ind w:firstLine="720"/>
              <w:jc w:val="both"/>
              <w:rPr>
                <w:spacing w:val="-2"/>
                <w:sz w:val="28"/>
                <w:szCs w:val="28"/>
              </w:rPr>
            </w:pPr>
            <w:r>
              <w:rPr>
                <w:rFonts w:ascii="Times New Roman CYR" w:hAnsi="Times New Roman CYR" w:cs="Times New Roman CYR"/>
                <w:sz w:val="28"/>
                <w:szCs w:val="28"/>
              </w:rPr>
              <w:t xml:space="preserve">При этом </w:t>
            </w:r>
            <w:r>
              <w:rPr>
                <w:rFonts w:ascii="Times New Roman" w:hAnsi="Times New Roman" w:cs="Times New Roman"/>
                <w:sz w:val="28"/>
                <w:szCs w:val="28"/>
              </w:rPr>
              <w:t>функции и полномочия Учредителя в части формирования муниципального задания и финансового обеспечения его выполнения осуществляет департамент образования администрации города Кирова</w:t>
            </w:r>
            <w:r>
              <w:rPr>
                <w:rFonts w:ascii="Times New Roman" w:hAnsi="Times New Roman" w:cs="Times New Roman"/>
                <w:spacing w:val="-2"/>
                <w:sz w:val="28"/>
                <w:szCs w:val="28"/>
              </w:rPr>
              <w:t xml:space="preserve">. </w:t>
            </w:r>
          </w:p>
          <w:p w:rsidR="00D1562C" w:rsidRDefault="00D1562C" w:rsidP="0027227D">
            <w:pPr>
              <w:pStyle w:val="af2"/>
              <w:ind w:left="0" w:firstLine="720"/>
              <w:jc w:val="both"/>
              <w:rPr>
                <w:sz w:val="28"/>
              </w:rPr>
            </w:pPr>
            <w:r>
              <w:rPr>
                <w:spacing w:val="-2"/>
                <w:sz w:val="28"/>
                <w:szCs w:val="28"/>
              </w:rPr>
              <w:t xml:space="preserve">Основным предметом (видом) </w:t>
            </w:r>
            <w:proofErr w:type="gramStart"/>
            <w:r>
              <w:rPr>
                <w:spacing w:val="-2"/>
                <w:sz w:val="28"/>
                <w:szCs w:val="28"/>
              </w:rPr>
              <w:t>деятельности  Школы</w:t>
            </w:r>
            <w:proofErr w:type="gramEnd"/>
            <w:r>
              <w:rPr>
                <w:spacing w:val="-2"/>
                <w:sz w:val="28"/>
                <w:szCs w:val="28"/>
              </w:rPr>
              <w:t xml:space="preserve"> является осуществляемая на основании лицензии образовательная деятельность в соответствии с целями, ради достижения которых Школа создана</w:t>
            </w:r>
            <w:r>
              <w:rPr>
                <w:sz w:val="28"/>
              </w:rPr>
              <w:t>.</w:t>
            </w:r>
          </w:p>
          <w:p w:rsidR="00D1562C" w:rsidRDefault="00D1562C" w:rsidP="0027227D">
            <w:pPr>
              <w:pStyle w:val="af2"/>
              <w:ind w:left="0" w:firstLine="720"/>
              <w:jc w:val="both"/>
              <w:rPr>
                <w:sz w:val="28"/>
                <w:szCs w:val="28"/>
              </w:rPr>
            </w:pPr>
            <w:r>
              <w:rPr>
                <w:sz w:val="28"/>
              </w:rPr>
              <w:t>Школа осуществляет свою уставную деятельность путем выполнения работ и оказания услуг в сфере образования в соответствии с муниципальным заданием, утвержденным Учредителем.</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xml:space="preserve">Основной целью деятельности Школы является образовательная деятельность по образовательным программам начального общего, основного </w:t>
            </w:r>
            <w:r>
              <w:rPr>
                <w:rFonts w:ascii="Times New Roman" w:hAnsi="Times New Roman"/>
                <w:sz w:val="28"/>
                <w:szCs w:val="28"/>
              </w:rPr>
              <w:lastRenderedPageBreak/>
              <w:t>общего и (или) среднего общего образования, в том числе по адаптированным основным общеобразовательным программам.</w:t>
            </w:r>
          </w:p>
          <w:p w:rsidR="00D1562C" w:rsidRDefault="00D1562C" w:rsidP="0027227D">
            <w:pPr>
              <w:pStyle w:val="ConsPlusNormal"/>
              <w:jc w:val="both"/>
              <w:rPr>
                <w:rFonts w:ascii="Times New Roman" w:hAnsi="Times New Roman"/>
                <w:sz w:val="28"/>
                <w:szCs w:val="28"/>
              </w:rPr>
            </w:pPr>
            <w:r>
              <w:rPr>
                <w:rFonts w:ascii="Times New Roman" w:hAnsi="Times New Roman"/>
                <w:sz w:val="28"/>
                <w:szCs w:val="28"/>
              </w:rPr>
              <w:t xml:space="preserve">Школа вправе </w:t>
            </w:r>
            <w:r>
              <w:rPr>
                <w:rFonts w:ascii="Times New Roman" w:hAnsi="Times New Roman" w:cs="Times New Roman"/>
                <w:sz w:val="28"/>
                <w:szCs w:val="28"/>
              </w:rPr>
              <w:t>осуществлять образовательную деятельность по дополнительным общеобразовательным программам, реализация которых не является основной целью ее деятельности.</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Основными задачами Школы являются формирование личности учащегося,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 развитие интереса к познанию и творческих способностей учащегося,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учащегося к жизни в обществе, самостоятельному жизненному выбору, продолжению образования и началу профессиональной деятельности.</w:t>
            </w:r>
          </w:p>
          <w:p w:rsidR="00D1562C" w:rsidRDefault="00D1562C" w:rsidP="0027227D">
            <w:pPr>
              <w:shd w:val="clear" w:color="auto" w:fill="FFFFFF"/>
              <w:tabs>
                <w:tab w:val="left" w:pos="0"/>
              </w:tabs>
              <w:spacing w:after="0" w:line="100" w:lineRule="atLeast"/>
              <w:ind w:firstLine="720"/>
              <w:jc w:val="both"/>
              <w:rPr>
                <w:rFonts w:ascii="Times New Roman" w:hAnsi="Times New Roman"/>
                <w:spacing w:val="-2"/>
                <w:sz w:val="28"/>
                <w:szCs w:val="28"/>
              </w:rPr>
            </w:pPr>
            <w:r>
              <w:rPr>
                <w:rFonts w:ascii="Times New Roman" w:hAnsi="Times New Roman"/>
                <w:sz w:val="28"/>
                <w:szCs w:val="28"/>
              </w:rPr>
              <w:t xml:space="preserve">Школа является юридическим лицом, имеет самостоятельный баланс </w:t>
            </w:r>
            <w:r>
              <w:rPr>
                <w:rFonts w:ascii="Times New Roman" w:hAnsi="Times New Roman"/>
                <w:spacing w:val="-2"/>
                <w:sz w:val="28"/>
                <w:szCs w:val="28"/>
              </w:rPr>
              <w:t xml:space="preserve">и осуществляет бухгалтерский учет. </w:t>
            </w:r>
          </w:p>
          <w:p w:rsidR="00D1562C" w:rsidRDefault="00D1562C" w:rsidP="0027227D">
            <w:pPr>
              <w:widowControl w:val="0"/>
              <w:shd w:val="clear" w:color="auto" w:fill="FFFFFF"/>
              <w:tabs>
                <w:tab w:val="left" w:pos="0"/>
              </w:tabs>
              <w:spacing w:after="0" w:line="100" w:lineRule="atLeast"/>
              <w:ind w:firstLine="720"/>
              <w:jc w:val="both"/>
              <w:rPr>
                <w:rFonts w:ascii="Times New Roman" w:hAnsi="Times New Roman"/>
                <w:sz w:val="28"/>
                <w:szCs w:val="28"/>
              </w:rPr>
            </w:pPr>
            <w:r>
              <w:rPr>
                <w:rFonts w:ascii="Times New Roman" w:hAnsi="Times New Roman"/>
                <w:spacing w:val="-2"/>
                <w:sz w:val="28"/>
                <w:szCs w:val="28"/>
              </w:rPr>
              <w:t xml:space="preserve">Школа </w:t>
            </w:r>
            <w:r>
              <w:rPr>
                <w:rFonts w:ascii="Times New Roman" w:hAnsi="Times New Roman"/>
                <w:spacing w:val="-1"/>
                <w:sz w:val="28"/>
                <w:szCs w:val="28"/>
              </w:rPr>
              <w:t xml:space="preserve">вправе иметь лицевые счета, открытые в установленном порядке в территориальном органе Федерального казначейства или финансовых органах муниципального образования «Город Киров», быть </w:t>
            </w:r>
            <w:r>
              <w:rPr>
                <w:rFonts w:ascii="Times New Roman" w:hAnsi="Times New Roman"/>
                <w:spacing w:val="-2"/>
                <w:sz w:val="28"/>
                <w:szCs w:val="28"/>
              </w:rPr>
              <w:t>истцом и ответчиком в судах различной юрисдикции.</w:t>
            </w:r>
          </w:p>
          <w:p w:rsidR="00D1562C" w:rsidRDefault="00D1562C" w:rsidP="0027227D">
            <w:pPr>
              <w:widowControl w:val="0"/>
              <w:shd w:val="clear" w:color="auto" w:fill="FFFFFF"/>
              <w:tabs>
                <w:tab w:val="left" w:pos="0"/>
              </w:tabs>
              <w:spacing w:after="0" w:line="100" w:lineRule="atLeast"/>
              <w:ind w:firstLine="720"/>
              <w:jc w:val="both"/>
              <w:rPr>
                <w:rFonts w:ascii="Times New Roman" w:hAnsi="Times New Roman"/>
                <w:sz w:val="28"/>
                <w:szCs w:val="28"/>
              </w:rPr>
            </w:pPr>
            <w:r>
              <w:rPr>
                <w:rFonts w:ascii="Times New Roman" w:hAnsi="Times New Roman"/>
                <w:sz w:val="28"/>
                <w:szCs w:val="28"/>
              </w:rPr>
              <w:t xml:space="preserve">Школа </w:t>
            </w:r>
            <w:proofErr w:type="gramStart"/>
            <w:r>
              <w:rPr>
                <w:rFonts w:ascii="Times New Roman" w:hAnsi="Times New Roman"/>
                <w:sz w:val="28"/>
                <w:szCs w:val="28"/>
              </w:rPr>
              <w:t>имеет  печать</w:t>
            </w:r>
            <w:proofErr w:type="gramEnd"/>
            <w:r>
              <w:rPr>
                <w:rFonts w:ascii="Times New Roman" w:hAnsi="Times New Roman"/>
                <w:sz w:val="28"/>
                <w:szCs w:val="28"/>
              </w:rPr>
              <w:t xml:space="preserve"> установленного образца, круглую печать для документов, штампы, бланки и вывеску со своим наименованием. </w:t>
            </w:r>
          </w:p>
          <w:p w:rsidR="00D1562C" w:rsidRDefault="00D1562C" w:rsidP="0027227D">
            <w:pPr>
              <w:widowControl w:val="0"/>
              <w:shd w:val="clear" w:color="auto" w:fill="FFFFFF"/>
              <w:tabs>
                <w:tab w:val="left" w:pos="0"/>
              </w:tabs>
              <w:spacing w:after="0" w:line="100" w:lineRule="atLeast"/>
              <w:ind w:firstLine="720"/>
              <w:jc w:val="both"/>
              <w:rPr>
                <w:rFonts w:ascii="Times New Roman" w:hAnsi="Times New Roman"/>
                <w:sz w:val="28"/>
                <w:szCs w:val="28"/>
              </w:rPr>
            </w:pPr>
            <w:r>
              <w:rPr>
                <w:rFonts w:ascii="Times New Roman" w:hAnsi="Times New Roman"/>
                <w:sz w:val="28"/>
                <w:szCs w:val="28"/>
              </w:rPr>
              <w:t xml:space="preserve">Школа вправе заключать от своего имени договоры, </w:t>
            </w:r>
            <w:r>
              <w:rPr>
                <w:rFonts w:ascii="Times New Roman" w:hAnsi="Times New Roman"/>
                <w:spacing w:val="-2"/>
                <w:sz w:val="28"/>
                <w:szCs w:val="28"/>
              </w:rPr>
              <w:t xml:space="preserve">приобретать и осуществлять имущественные и личные неимущественные права, нести </w:t>
            </w:r>
            <w:proofErr w:type="gramStart"/>
            <w:r>
              <w:rPr>
                <w:rFonts w:ascii="Times New Roman" w:hAnsi="Times New Roman"/>
                <w:spacing w:val="-2"/>
                <w:sz w:val="28"/>
                <w:szCs w:val="28"/>
              </w:rPr>
              <w:t>обязанности  в</w:t>
            </w:r>
            <w:proofErr w:type="gramEnd"/>
            <w:r>
              <w:rPr>
                <w:rFonts w:ascii="Times New Roman" w:hAnsi="Times New Roman"/>
                <w:spacing w:val="-2"/>
                <w:sz w:val="28"/>
                <w:szCs w:val="28"/>
              </w:rPr>
              <w:t xml:space="preserve"> соответствии с действующим законодательством Российской                                                                                                                  </w:t>
            </w:r>
            <w:r>
              <w:rPr>
                <w:rFonts w:ascii="Times New Roman" w:hAnsi="Times New Roman"/>
                <w:sz w:val="28"/>
                <w:szCs w:val="28"/>
              </w:rPr>
              <w:t>Федерации, законодательством Кировской области, правовыми актами органов местного самоуправления муниципального образования «Город Киров».</w:t>
            </w:r>
          </w:p>
          <w:p w:rsidR="00D1562C" w:rsidRDefault="00D1562C" w:rsidP="0027227D">
            <w:pPr>
              <w:widowControl w:val="0"/>
              <w:shd w:val="clear" w:color="auto" w:fill="FFFFFF"/>
              <w:tabs>
                <w:tab w:val="left" w:pos="0"/>
              </w:tabs>
              <w:spacing w:after="0" w:line="100" w:lineRule="atLeast"/>
              <w:ind w:firstLine="720"/>
              <w:jc w:val="both"/>
              <w:rPr>
                <w:rFonts w:ascii="Times New Roman" w:hAnsi="Times New Roman"/>
                <w:sz w:val="28"/>
                <w:szCs w:val="28"/>
              </w:rPr>
            </w:pPr>
            <w:r>
              <w:rPr>
                <w:rFonts w:ascii="Times New Roman" w:hAnsi="Times New Roman"/>
                <w:sz w:val="28"/>
                <w:szCs w:val="28"/>
              </w:rPr>
              <w:t>Школа обеспечивает открытость и доступность через размещение на официальном сайте в сети Интернет информации и документов, в соответствии с законодательством Российской Федерации.</w:t>
            </w:r>
          </w:p>
          <w:p w:rsidR="00D1562C" w:rsidRDefault="00D1562C" w:rsidP="0027227D">
            <w:pPr>
              <w:shd w:val="clear" w:color="auto" w:fill="FFFFFF"/>
              <w:spacing w:after="0" w:line="100" w:lineRule="atLeast"/>
              <w:ind w:firstLine="720"/>
              <w:jc w:val="both"/>
              <w:rPr>
                <w:rFonts w:ascii="Times New Roman" w:hAnsi="Times New Roman"/>
                <w:sz w:val="28"/>
                <w:szCs w:val="28"/>
              </w:rPr>
            </w:pPr>
            <w:r>
              <w:rPr>
                <w:rFonts w:ascii="Times New Roman" w:hAnsi="Times New Roman"/>
                <w:sz w:val="28"/>
                <w:szCs w:val="28"/>
              </w:rPr>
              <w:t>Школа создает условия для реализации общеобразовательных программ.</w:t>
            </w:r>
          </w:p>
          <w:p w:rsidR="00D1562C" w:rsidRDefault="00D1562C" w:rsidP="0027227D">
            <w:pPr>
              <w:widowControl w:val="0"/>
              <w:shd w:val="clear" w:color="auto" w:fill="FFFFFF"/>
              <w:tabs>
                <w:tab w:val="left" w:pos="0"/>
              </w:tabs>
              <w:spacing w:after="0" w:line="100" w:lineRule="atLeast"/>
              <w:ind w:firstLine="720"/>
              <w:jc w:val="both"/>
              <w:rPr>
                <w:rFonts w:ascii="Times New Roman" w:hAnsi="Times New Roman"/>
                <w:spacing w:val="-1"/>
                <w:sz w:val="28"/>
                <w:szCs w:val="28"/>
              </w:rPr>
            </w:pPr>
            <w:r>
              <w:rPr>
                <w:rFonts w:ascii="Times New Roman" w:hAnsi="Times New Roman"/>
                <w:sz w:val="28"/>
                <w:szCs w:val="28"/>
              </w:rPr>
              <w:t>Школа создает специальные условия для получения начального общего, основного общего и (или) среднего общего образования лицами с ограниченными возможностями здоровья.</w:t>
            </w:r>
          </w:p>
          <w:p w:rsidR="00D1562C" w:rsidRDefault="00D1562C" w:rsidP="0027227D">
            <w:pPr>
              <w:widowControl w:val="0"/>
              <w:shd w:val="clear" w:color="auto" w:fill="FFFFFF"/>
              <w:tabs>
                <w:tab w:val="left" w:pos="0"/>
              </w:tabs>
              <w:spacing w:after="0" w:line="100" w:lineRule="atLeast"/>
              <w:ind w:firstLine="720"/>
              <w:jc w:val="both"/>
              <w:rPr>
                <w:rFonts w:ascii="Times New Roman" w:hAnsi="Times New Roman"/>
                <w:sz w:val="28"/>
                <w:szCs w:val="28"/>
              </w:rPr>
            </w:pPr>
            <w:r>
              <w:rPr>
                <w:rFonts w:ascii="Times New Roman" w:hAnsi="Times New Roman"/>
                <w:spacing w:val="-1"/>
                <w:sz w:val="28"/>
                <w:szCs w:val="28"/>
              </w:rPr>
              <w:t xml:space="preserve">Права юридического лица у Школы в части </w:t>
            </w:r>
            <w:proofErr w:type="gramStart"/>
            <w:r>
              <w:rPr>
                <w:rFonts w:ascii="Times New Roman" w:hAnsi="Times New Roman"/>
                <w:spacing w:val="-1"/>
                <w:sz w:val="28"/>
                <w:szCs w:val="28"/>
              </w:rPr>
              <w:t>ведения  финансово</w:t>
            </w:r>
            <w:proofErr w:type="gramEnd"/>
            <w:r>
              <w:rPr>
                <w:rFonts w:ascii="Times New Roman" w:hAnsi="Times New Roman"/>
                <w:spacing w:val="-1"/>
                <w:sz w:val="28"/>
                <w:szCs w:val="28"/>
              </w:rPr>
              <w:t xml:space="preserve">-хозяйственной </w:t>
            </w:r>
            <w:r>
              <w:rPr>
                <w:rFonts w:ascii="Times New Roman" w:hAnsi="Times New Roman"/>
                <w:sz w:val="28"/>
                <w:szCs w:val="28"/>
              </w:rPr>
              <w:t xml:space="preserve">деятельности и направленной на </w:t>
            </w:r>
            <w:r>
              <w:rPr>
                <w:rFonts w:ascii="Times New Roman" w:hAnsi="Times New Roman"/>
                <w:spacing w:val="-1"/>
                <w:sz w:val="28"/>
                <w:szCs w:val="28"/>
              </w:rPr>
              <w:t xml:space="preserve">подготовку образовательного процесса, возникают с момента государственной </w:t>
            </w:r>
            <w:r>
              <w:rPr>
                <w:rFonts w:ascii="Times New Roman" w:hAnsi="Times New Roman"/>
                <w:sz w:val="28"/>
                <w:szCs w:val="28"/>
              </w:rPr>
              <w:t xml:space="preserve">регистрации Школы. </w:t>
            </w:r>
          </w:p>
          <w:p w:rsidR="00D1562C" w:rsidRDefault="00D1562C" w:rsidP="0027227D">
            <w:pPr>
              <w:shd w:val="clear" w:color="auto" w:fill="FFFFFF"/>
              <w:tabs>
                <w:tab w:val="left" w:pos="0"/>
              </w:tabs>
              <w:spacing w:after="0" w:line="100" w:lineRule="atLeast"/>
              <w:ind w:firstLine="720"/>
              <w:jc w:val="both"/>
              <w:rPr>
                <w:rFonts w:ascii="Times New Roman" w:hAnsi="Times New Roman"/>
                <w:spacing w:val="-2"/>
                <w:sz w:val="28"/>
                <w:szCs w:val="28"/>
              </w:rPr>
            </w:pPr>
            <w:r>
              <w:rPr>
                <w:rFonts w:ascii="Times New Roman" w:hAnsi="Times New Roman"/>
                <w:sz w:val="28"/>
                <w:szCs w:val="28"/>
              </w:rPr>
              <w:lastRenderedPageBreak/>
              <w:t xml:space="preserve">Право на ведение образовательной деятельности и льготы, установленные законодательством Российской Федерации, возникают у Школы с момента выдачи ей лицензии. </w:t>
            </w:r>
          </w:p>
          <w:p w:rsidR="00D1562C" w:rsidRDefault="00D1562C" w:rsidP="0027227D">
            <w:pPr>
              <w:shd w:val="clear" w:color="auto" w:fill="FFFFFF"/>
              <w:tabs>
                <w:tab w:val="left" w:pos="0"/>
              </w:tabs>
              <w:spacing w:after="0" w:line="100" w:lineRule="atLeast"/>
              <w:ind w:firstLine="720"/>
              <w:jc w:val="both"/>
              <w:rPr>
                <w:rFonts w:ascii="Times New Roman" w:hAnsi="Times New Roman" w:cs="Times New Roman"/>
                <w:spacing w:val="-1"/>
                <w:sz w:val="28"/>
                <w:szCs w:val="28"/>
              </w:rPr>
            </w:pPr>
            <w:r>
              <w:rPr>
                <w:rFonts w:ascii="Times New Roman" w:hAnsi="Times New Roman"/>
                <w:spacing w:val="-2"/>
                <w:sz w:val="28"/>
                <w:szCs w:val="28"/>
              </w:rPr>
              <w:t>Права Школы на выдачу своим выпускникам документа государственного образца о соответствующем уровне образования</w:t>
            </w:r>
            <w:r>
              <w:rPr>
                <w:rFonts w:ascii="Times New Roman" w:hAnsi="Times New Roman"/>
                <w:sz w:val="28"/>
                <w:szCs w:val="28"/>
              </w:rPr>
              <w:t xml:space="preserve"> возникают с момента ее государственной аккредитации, подтвержденной свидетельством о государственной аккредитации.</w:t>
            </w:r>
          </w:p>
          <w:p w:rsidR="00D1562C" w:rsidRDefault="00D1562C" w:rsidP="0027227D">
            <w:pPr>
              <w:pStyle w:val="ConsPlusNormal"/>
              <w:jc w:val="both"/>
              <w:rPr>
                <w:rFonts w:ascii="Times New Roman" w:hAnsi="Times New Roman" w:cs="Times New Roman"/>
                <w:sz w:val="28"/>
                <w:szCs w:val="28"/>
              </w:rPr>
            </w:pPr>
            <w:r>
              <w:rPr>
                <w:rFonts w:ascii="Times New Roman" w:hAnsi="Times New Roman" w:cs="Times New Roman"/>
                <w:spacing w:val="-1"/>
                <w:sz w:val="28"/>
                <w:szCs w:val="28"/>
              </w:rPr>
              <w:t xml:space="preserve">Школа </w:t>
            </w:r>
            <w:r>
              <w:rPr>
                <w:rFonts w:ascii="Times New Roman" w:hAnsi="Times New Roman" w:cs="Times New Roman"/>
                <w:sz w:val="28"/>
                <w:szCs w:val="28"/>
              </w:rPr>
              <w:t xml:space="preserve">самостоятельна в формировании своей структуры, если иное не установлено федеральными законами. </w:t>
            </w:r>
          </w:p>
          <w:p w:rsidR="00D1562C" w:rsidRDefault="00D1562C" w:rsidP="0027227D">
            <w:pPr>
              <w:pStyle w:val="ConsPlusNormal"/>
              <w:jc w:val="both"/>
              <w:rPr>
                <w:rFonts w:ascii="Times New Roman" w:hAnsi="Times New Roman"/>
                <w:sz w:val="28"/>
                <w:szCs w:val="28"/>
              </w:rPr>
            </w:pPr>
            <w:r>
              <w:rPr>
                <w:rFonts w:ascii="Times New Roman" w:hAnsi="Times New Roman" w:cs="Times New Roman"/>
                <w:sz w:val="28"/>
                <w:szCs w:val="28"/>
              </w:rPr>
              <w:t xml:space="preserve">Школа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Школой образовательных программ, формы обучения и режима пребывания учащихся. </w:t>
            </w:r>
          </w:p>
          <w:p w:rsidR="00D1562C" w:rsidRDefault="00D1562C" w:rsidP="0027227D">
            <w:pPr>
              <w:widowControl w:val="0"/>
              <w:shd w:val="clear" w:color="auto" w:fill="FFFFFF"/>
              <w:tabs>
                <w:tab w:val="left" w:pos="0"/>
              </w:tabs>
              <w:spacing w:after="0" w:line="100" w:lineRule="atLeast"/>
              <w:ind w:firstLine="720"/>
              <w:jc w:val="both"/>
              <w:rPr>
                <w:rFonts w:ascii="Times New Roman" w:hAnsi="Times New Roman"/>
                <w:spacing w:val="-1"/>
                <w:sz w:val="28"/>
                <w:szCs w:val="28"/>
              </w:rPr>
            </w:pPr>
            <w:r>
              <w:rPr>
                <w:rFonts w:ascii="Times New Roman" w:hAnsi="Times New Roman"/>
                <w:sz w:val="28"/>
                <w:szCs w:val="28"/>
              </w:rPr>
              <w:t>По инициативе детей в Школе могут создаваться детские общественные организации в соответствии с законодательством Российской Федерации.</w:t>
            </w:r>
          </w:p>
          <w:p w:rsidR="00D1562C" w:rsidRDefault="00D1562C" w:rsidP="0027227D">
            <w:pPr>
              <w:widowControl w:val="0"/>
              <w:shd w:val="clear" w:color="auto" w:fill="FFFFFF"/>
              <w:tabs>
                <w:tab w:val="left" w:pos="709"/>
              </w:tabs>
              <w:spacing w:after="0" w:line="100" w:lineRule="atLeast"/>
              <w:jc w:val="both"/>
              <w:rPr>
                <w:rFonts w:ascii="Times New Roman" w:hAnsi="Times New Roman"/>
                <w:sz w:val="28"/>
                <w:szCs w:val="28"/>
              </w:rPr>
            </w:pPr>
            <w:r>
              <w:rPr>
                <w:rFonts w:ascii="Times New Roman" w:hAnsi="Times New Roman"/>
                <w:spacing w:val="-1"/>
                <w:sz w:val="28"/>
                <w:szCs w:val="28"/>
              </w:rPr>
              <w:tab/>
              <w:t xml:space="preserve">В Школе не допускается создание и деятельность организационных структур политических партий, общественно-политических и религиозных движений и </w:t>
            </w:r>
            <w:r>
              <w:rPr>
                <w:rFonts w:ascii="Times New Roman" w:hAnsi="Times New Roman"/>
                <w:sz w:val="28"/>
                <w:szCs w:val="28"/>
              </w:rPr>
              <w:t>организаций.</w:t>
            </w:r>
          </w:p>
          <w:p w:rsidR="00D1562C" w:rsidRDefault="00D1562C" w:rsidP="0027227D">
            <w:pPr>
              <w:shd w:val="clear" w:color="auto" w:fill="FFFFFF"/>
              <w:tabs>
                <w:tab w:val="left" w:pos="426"/>
              </w:tabs>
              <w:spacing w:after="0" w:line="100" w:lineRule="atLeast"/>
              <w:ind w:firstLine="720"/>
              <w:jc w:val="both"/>
              <w:rPr>
                <w:rFonts w:ascii="Times New Roman" w:hAnsi="Times New Roman"/>
                <w:spacing w:val="-1"/>
                <w:sz w:val="28"/>
                <w:szCs w:val="28"/>
              </w:rPr>
            </w:pPr>
            <w:r>
              <w:rPr>
                <w:rFonts w:ascii="Times New Roman" w:hAnsi="Times New Roman"/>
                <w:sz w:val="28"/>
                <w:szCs w:val="28"/>
              </w:rPr>
              <w:t xml:space="preserve">Деятельность Школы осуществляется в интересах личности, общества, </w:t>
            </w:r>
            <w:r>
              <w:rPr>
                <w:rFonts w:ascii="Times New Roman" w:hAnsi="Times New Roman"/>
                <w:spacing w:val="-1"/>
                <w:sz w:val="28"/>
                <w:szCs w:val="28"/>
              </w:rPr>
              <w:t xml:space="preserve">государства и строится на принципах демократии, гуманизма, приоритета </w:t>
            </w:r>
            <w:r>
              <w:rPr>
                <w:rFonts w:ascii="Times New Roman" w:hAnsi="Times New Roman"/>
                <w:sz w:val="28"/>
                <w:szCs w:val="28"/>
              </w:rPr>
              <w:t>общечеловеческих ценностей, жизни и здоровья человека.</w:t>
            </w:r>
          </w:p>
          <w:p w:rsidR="00D1562C" w:rsidRDefault="00D1562C" w:rsidP="0027227D">
            <w:pPr>
              <w:widowControl w:val="0"/>
              <w:shd w:val="clear" w:color="auto" w:fill="FFFFFF"/>
              <w:tabs>
                <w:tab w:val="left" w:pos="0"/>
              </w:tabs>
              <w:spacing w:after="0" w:line="100" w:lineRule="atLeast"/>
              <w:ind w:firstLine="720"/>
              <w:jc w:val="both"/>
              <w:rPr>
                <w:rFonts w:ascii="Times New Roman" w:hAnsi="Times New Roman"/>
                <w:sz w:val="28"/>
                <w:szCs w:val="28"/>
              </w:rPr>
            </w:pPr>
            <w:r>
              <w:rPr>
                <w:rFonts w:ascii="Times New Roman" w:hAnsi="Times New Roman"/>
                <w:spacing w:val="-1"/>
                <w:sz w:val="28"/>
                <w:szCs w:val="28"/>
              </w:rPr>
              <w:t xml:space="preserve">Организация питания учащихся в Школе возлагается на Школу. В Школе предусматривается помещение для питания учащихся, а также для хранения и приготовления пищи. </w:t>
            </w:r>
          </w:p>
          <w:p w:rsidR="00D1562C" w:rsidRDefault="00D1562C" w:rsidP="0027227D">
            <w:pPr>
              <w:spacing w:after="0" w:line="100" w:lineRule="atLeast"/>
              <w:ind w:firstLine="720"/>
              <w:jc w:val="both"/>
              <w:rPr>
                <w:rFonts w:ascii="Times New Roman" w:hAnsi="Times New Roman"/>
                <w:sz w:val="28"/>
                <w:szCs w:val="28"/>
              </w:rPr>
            </w:pP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Организация охраны здоровья учащихся (за исключением оказания первичной медико-санитарной помощи, прохождения периодических медицинских осмотров и диспансеризации) в Школе, возлагается на Школу.</w:t>
            </w:r>
          </w:p>
          <w:p w:rsidR="00D1562C" w:rsidRDefault="00D1562C" w:rsidP="0027227D">
            <w:pPr>
              <w:spacing w:after="0" w:line="100" w:lineRule="atLeast"/>
              <w:ind w:firstLine="720"/>
              <w:jc w:val="both"/>
              <w:rPr>
                <w:rFonts w:ascii="Times New Roman" w:hAnsi="Times New Roman"/>
                <w:spacing w:val="-1"/>
                <w:sz w:val="28"/>
                <w:szCs w:val="28"/>
              </w:rPr>
            </w:pPr>
            <w:r>
              <w:rPr>
                <w:rFonts w:ascii="Times New Roman" w:hAnsi="Times New Roman"/>
                <w:sz w:val="28"/>
                <w:szCs w:val="28"/>
              </w:rPr>
              <w:t>Организацию оказания первичной медико-санитарной помощи учащимся осуществляют органы исполнительной власти в сфере здравоохранения.</w:t>
            </w:r>
          </w:p>
          <w:p w:rsidR="00D1562C" w:rsidRDefault="00D1562C" w:rsidP="0027227D">
            <w:pPr>
              <w:spacing w:after="0" w:line="100" w:lineRule="atLeast"/>
              <w:ind w:firstLine="720"/>
              <w:jc w:val="both"/>
              <w:rPr>
                <w:rFonts w:ascii="Times New Roman" w:hAnsi="Times New Roman" w:cs="Times New Roman"/>
                <w:sz w:val="28"/>
                <w:szCs w:val="28"/>
              </w:rPr>
            </w:pPr>
            <w:r>
              <w:rPr>
                <w:rFonts w:ascii="Times New Roman" w:hAnsi="Times New Roman"/>
                <w:spacing w:val="-1"/>
                <w:sz w:val="28"/>
                <w:szCs w:val="28"/>
              </w:rPr>
              <w:t xml:space="preserve"> Для работы медицинского персонала </w:t>
            </w:r>
            <w:r>
              <w:rPr>
                <w:rFonts w:ascii="Times New Roman" w:hAnsi="Times New Roman"/>
                <w:sz w:val="28"/>
                <w:szCs w:val="28"/>
              </w:rPr>
              <w:t>Школа обязана предоставить безвозмездно медицинской организации помещение, соответствующее условиям и требованиям для осуществления медицинской деятельности.</w:t>
            </w:r>
          </w:p>
          <w:p w:rsidR="00D1562C" w:rsidRDefault="00D1562C" w:rsidP="0027227D">
            <w:pPr>
              <w:pStyle w:val="ConsPlusNormal"/>
              <w:jc w:val="both"/>
              <w:rPr>
                <w:rFonts w:ascii="Times New Roman" w:hAnsi="Times New Roman"/>
                <w:spacing w:val="-3"/>
                <w:sz w:val="28"/>
                <w:szCs w:val="28"/>
              </w:rPr>
            </w:pPr>
            <w:r>
              <w:rPr>
                <w:rFonts w:ascii="Times New Roman" w:hAnsi="Times New Roman" w:cs="Times New Roman"/>
                <w:sz w:val="28"/>
                <w:szCs w:val="28"/>
              </w:rPr>
              <w:t>Школа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Федеральным законом от 29.12.2012 № 273-ФЗ «Об образовании в Российской Федерации», иными нормативными правовыми актами Российской Федерации и настоящим Уставом.</w:t>
            </w:r>
          </w:p>
          <w:p w:rsidR="00D1562C" w:rsidRDefault="00D1562C" w:rsidP="0027227D">
            <w:pPr>
              <w:shd w:val="clear" w:color="auto" w:fill="FFFFFF"/>
              <w:tabs>
                <w:tab w:val="left" w:pos="426"/>
              </w:tabs>
              <w:spacing w:after="0" w:line="100" w:lineRule="atLeast"/>
              <w:ind w:firstLine="720"/>
              <w:jc w:val="both"/>
              <w:rPr>
                <w:rFonts w:ascii="Times New Roman" w:hAnsi="Times New Roman" w:cs="Times New Roman"/>
                <w:sz w:val="28"/>
                <w:szCs w:val="28"/>
              </w:rPr>
            </w:pPr>
            <w:r>
              <w:rPr>
                <w:rFonts w:ascii="Times New Roman" w:hAnsi="Times New Roman"/>
                <w:spacing w:val="-3"/>
                <w:sz w:val="28"/>
                <w:szCs w:val="28"/>
              </w:rPr>
              <w:t>Для реализации основных целей и задач в компетенцию Школы входит:</w:t>
            </w:r>
          </w:p>
          <w:p w:rsidR="00D1562C" w:rsidRDefault="00D1562C" w:rsidP="0027227D">
            <w:pPr>
              <w:pStyle w:val="ConsPlusNormal"/>
              <w:jc w:val="both"/>
              <w:rPr>
                <w:rFonts w:ascii="Times New Roman" w:hAnsi="Times New Roman" w:cs="Times New Roman"/>
                <w:sz w:val="28"/>
                <w:szCs w:val="28"/>
              </w:rPr>
            </w:pPr>
            <w:r>
              <w:rPr>
                <w:rFonts w:ascii="Times New Roman" w:hAnsi="Times New Roman" w:cs="Times New Roman"/>
                <w:sz w:val="28"/>
                <w:szCs w:val="28"/>
              </w:rPr>
              <w:t>разработка и принятие правил внутреннего распорядка учащихся, правил внутреннего трудового распорядка, иных локальных нормативных актов;</w:t>
            </w:r>
          </w:p>
          <w:p w:rsidR="00D1562C" w:rsidRDefault="00D1562C" w:rsidP="0027227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материально-техническое обеспечение образовательной деятельности, оборудование помещений в соответствии с государственными и местными </w:t>
            </w:r>
            <w:r>
              <w:rPr>
                <w:rFonts w:ascii="Times New Roman" w:hAnsi="Times New Roman" w:cs="Times New Roman"/>
                <w:sz w:val="28"/>
                <w:szCs w:val="28"/>
              </w:rPr>
              <w:lastRenderedPageBreak/>
              <w:t xml:space="preserve">нормами и требованиями, в том числе в соответствии с федеральными государственными образовательными </w:t>
            </w:r>
            <w:hyperlink w:history="1">
              <w:r>
                <w:rPr>
                  <w:rStyle w:val="aa"/>
                  <w:rFonts w:ascii="Times New Roman" w:hAnsi="Times New Roman" w:cs="Times New Roman"/>
                  <w:sz w:val="28"/>
                  <w:szCs w:val="28"/>
                </w:rPr>
                <w:t>стандартами</w:t>
              </w:r>
            </w:hyperlink>
            <w:r>
              <w:rPr>
                <w:rFonts w:ascii="Times New Roman" w:hAnsi="Times New Roman" w:cs="Times New Roman"/>
                <w:sz w:val="28"/>
                <w:szCs w:val="28"/>
              </w:rPr>
              <w:t>, федеральными государственными требованиями;</w:t>
            </w:r>
          </w:p>
          <w:p w:rsidR="00D1562C" w:rsidRDefault="00D1562C" w:rsidP="0027227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Pr>
                <w:rFonts w:ascii="Times New Roman" w:hAnsi="Times New Roman" w:cs="Times New Roman"/>
                <w:sz w:val="28"/>
                <w:szCs w:val="28"/>
              </w:rPr>
              <w:t>самообследования</w:t>
            </w:r>
            <w:proofErr w:type="spellEnd"/>
            <w:r>
              <w:rPr>
                <w:rFonts w:ascii="Times New Roman" w:hAnsi="Times New Roman" w:cs="Times New Roman"/>
                <w:sz w:val="28"/>
                <w:szCs w:val="28"/>
              </w:rPr>
              <w:t>;</w:t>
            </w:r>
          </w:p>
          <w:p w:rsidR="00D1562C" w:rsidRDefault="00D1562C" w:rsidP="0027227D">
            <w:pPr>
              <w:pStyle w:val="ConsPlusNormal"/>
              <w:jc w:val="both"/>
              <w:rPr>
                <w:rFonts w:ascii="Times New Roman" w:hAnsi="Times New Roman" w:cs="Times New Roman"/>
                <w:sz w:val="28"/>
                <w:szCs w:val="28"/>
              </w:rPr>
            </w:pPr>
            <w:r>
              <w:rPr>
                <w:rFonts w:ascii="Times New Roman" w:hAnsi="Times New Roman" w:cs="Times New Roman"/>
                <w:sz w:val="28"/>
                <w:szCs w:val="28"/>
              </w:rPr>
              <w:t>установление штатного расписания, если иное не установлено нормативными правовыми актами Российской Федерации;</w:t>
            </w:r>
          </w:p>
          <w:p w:rsidR="00D1562C" w:rsidRDefault="00D1562C" w:rsidP="0027227D">
            <w:pPr>
              <w:pStyle w:val="ConsPlusNormal"/>
              <w:jc w:val="both"/>
              <w:rPr>
                <w:rFonts w:ascii="Times New Roman" w:hAnsi="Times New Roman" w:cs="Times New Roman"/>
                <w:sz w:val="28"/>
                <w:szCs w:val="28"/>
              </w:rPr>
            </w:pPr>
            <w:r>
              <w:rPr>
                <w:rFonts w:ascii="Times New Roman" w:hAnsi="Times New Roman" w:cs="Times New Roman"/>
                <w:sz w:val="28"/>
                <w:szCs w:val="28"/>
              </w:rPr>
              <w:t>прием на работу работников, заключение с ними и расторжение трудовых договоров, если иное не установлено Федеральным законом от 29.12.2012 № 273-ФЗ «Об образовании в Российской Федерации», распределение должностных обязанностей, создание условий и организация дополнительного профессионального образования работников;</w:t>
            </w:r>
          </w:p>
          <w:p w:rsidR="00D1562C" w:rsidRDefault="00D1562C" w:rsidP="0027227D">
            <w:pPr>
              <w:pStyle w:val="ConsPlusNormal"/>
              <w:jc w:val="both"/>
              <w:rPr>
                <w:rFonts w:ascii="Times New Roman" w:hAnsi="Times New Roman" w:cs="Times New Roman"/>
                <w:sz w:val="28"/>
                <w:szCs w:val="28"/>
              </w:rPr>
            </w:pPr>
            <w:r>
              <w:rPr>
                <w:rFonts w:ascii="Times New Roman" w:hAnsi="Times New Roman" w:cs="Times New Roman"/>
                <w:sz w:val="28"/>
                <w:szCs w:val="28"/>
              </w:rPr>
              <w:t>разработка и утверждение образовательных программ Школы;</w:t>
            </w:r>
          </w:p>
          <w:p w:rsidR="00D1562C" w:rsidRDefault="00D1562C" w:rsidP="0027227D">
            <w:pPr>
              <w:pStyle w:val="ConsPlusNormal"/>
              <w:jc w:val="both"/>
              <w:rPr>
                <w:rFonts w:ascii="Times New Roman" w:hAnsi="Times New Roman" w:cs="Times New Roman"/>
                <w:sz w:val="28"/>
                <w:szCs w:val="28"/>
              </w:rPr>
            </w:pPr>
            <w:r>
              <w:rPr>
                <w:rFonts w:ascii="Times New Roman" w:hAnsi="Times New Roman" w:cs="Times New Roman"/>
                <w:sz w:val="28"/>
                <w:szCs w:val="28"/>
              </w:rPr>
              <w:t>разработка и утверждение по согласованию с Учредителем программы развития Школы, если иное не установлено Федеральным законом от 29.12.2012 № 273-ФЗ «Об образовании в Российской Федерации»;</w:t>
            </w:r>
          </w:p>
          <w:p w:rsidR="00D1562C" w:rsidRDefault="00D1562C" w:rsidP="0027227D">
            <w:pPr>
              <w:pStyle w:val="ConsPlusNormal"/>
              <w:jc w:val="both"/>
              <w:rPr>
                <w:rFonts w:ascii="Times New Roman" w:hAnsi="Times New Roman" w:cs="Times New Roman"/>
                <w:sz w:val="28"/>
                <w:szCs w:val="28"/>
              </w:rPr>
            </w:pPr>
            <w:r>
              <w:rPr>
                <w:rFonts w:ascii="Times New Roman" w:hAnsi="Times New Roman" w:cs="Times New Roman"/>
                <w:sz w:val="28"/>
                <w:szCs w:val="28"/>
              </w:rPr>
              <w:t>прием учащихся в Школу;</w:t>
            </w:r>
          </w:p>
          <w:p w:rsidR="00D1562C" w:rsidRDefault="00D1562C" w:rsidP="0027227D">
            <w:pPr>
              <w:pStyle w:val="ConsPlusNormal"/>
              <w:jc w:val="both"/>
              <w:rPr>
                <w:rFonts w:ascii="Times New Roman" w:hAnsi="Times New Roman" w:cs="Times New Roman"/>
                <w:sz w:val="28"/>
                <w:szCs w:val="28"/>
              </w:rPr>
            </w:pPr>
            <w:r>
              <w:rPr>
                <w:rFonts w:ascii="Times New Roman" w:hAnsi="Times New Roman" w:cs="Times New Roman"/>
                <w:sz w:val="28"/>
                <w:szCs w:val="28"/>
              </w:rPr>
              <w:t>определение списка учебников в соответствии с утвержденным федеральным перечнем учебников, рекомендованных к использованию при реализации Школой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D1562C" w:rsidRDefault="00D1562C" w:rsidP="0027227D">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осуществление текущего контроля успеваемости и промежуточной аттестации учащихся, установление их форм, периодичности и порядка проведения;</w:t>
            </w:r>
          </w:p>
          <w:p w:rsidR="00D1562C" w:rsidRDefault="00D1562C" w:rsidP="0027227D">
            <w:pPr>
              <w:pStyle w:val="ConsPlusNormal"/>
              <w:jc w:val="both"/>
              <w:rPr>
                <w:rFonts w:ascii="Times New Roman" w:hAnsi="Times New Roman" w:cs="Times New Roman"/>
                <w:sz w:val="28"/>
                <w:szCs w:val="28"/>
              </w:rPr>
            </w:pPr>
            <w:r>
              <w:rPr>
                <w:rFonts w:ascii="Times New Roman" w:hAnsi="Times New Roman" w:cs="Times New Roman"/>
                <w:sz w:val="28"/>
                <w:szCs w:val="28"/>
              </w:rPr>
              <w:t>поощрение учащихся в соответствии с установленными Школой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Федеральным законом от 29.12.2012 № 273-ФЗ «Об образовании в Российской Федерации»;</w:t>
            </w:r>
          </w:p>
          <w:p w:rsidR="00D1562C" w:rsidRDefault="00D1562C" w:rsidP="0027227D">
            <w:pPr>
              <w:pStyle w:val="ConsPlusNormal"/>
              <w:jc w:val="both"/>
              <w:rPr>
                <w:rFonts w:ascii="Times New Roman" w:hAnsi="Times New Roman" w:cs="Times New Roman"/>
                <w:sz w:val="28"/>
                <w:szCs w:val="28"/>
              </w:rPr>
            </w:pPr>
            <w:r>
              <w:rPr>
                <w:rFonts w:ascii="Times New Roman" w:hAnsi="Times New Roman" w:cs="Times New Roman"/>
                <w:sz w:val="28"/>
                <w:szCs w:val="28"/>
              </w:rPr>
              <w:t>индивидуальный учет результатов освоения учащимися образовательных программ и поощрений учащихся, а также хранение в архивах информации об этих результатах и поощрениях на бумажных и (или) электронных носителях;</w:t>
            </w:r>
          </w:p>
          <w:p w:rsidR="00D1562C" w:rsidRDefault="00D1562C" w:rsidP="0027227D">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использование и совершенствование методов обучения и воспитания, образовательных технологий, электронного обучения;</w:t>
            </w:r>
          </w:p>
          <w:p w:rsidR="00D1562C" w:rsidRDefault="00D1562C" w:rsidP="0027227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проведение </w:t>
            </w:r>
            <w:proofErr w:type="spellStart"/>
            <w:r>
              <w:rPr>
                <w:rFonts w:ascii="Times New Roman" w:hAnsi="Times New Roman" w:cs="Times New Roman"/>
                <w:sz w:val="28"/>
                <w:szCs w:val="28"/>
              </w:rPr>
              <w:t>самообследования</w:t>
            </w:r>
            <w:proofErr w:type="spellEnd"/>
            <w:r>
              <w:rPr>
                <w:rFonts w:ascii="Times New Roman" w:hAnsi="Times New Roman" w:cs="Times New Roman"/>
                <w:sz w:val="28"/>
                <w:szCs w:val="28"/>
              </w:rPr>
              <w:t>, обеспечение функционирования внутренней системы оценки качества образования;</w:t>
            </w:r>
          </w:p>
          <w:p w:rsidR="00D1562C" w:rsidRDefault="00D1562C" w:rsidP="0027227D">
            <w:pPr>
              <w:pStyle w:val="ConsPlusNormal"/>
              <w:jc w:val="both"/>
              <w:rPr>
                <w:rFonts w:ascii="Times New Roman" w:hAnsi="Times New Roman" w:cs="Times New Roman"/>
                <w:sz w:val="28"/>
                <w:szCs w:val="28"/>
              </w:rPr>
            </w:pPr>
            <w:r>
              <w:rPr>
                <w:rFonts w:ascii="Times New Roman" w:hAnsi="Times New Roman" w:cs="Times New Roman"/>
                <w:sz w:val="28"/>
                <w:szCs w:val="28"/>
              </w:rPr>
              <w:t>создание необходимых условий для охраны и укрепления здоровья, организации питания учащихся и работников Школы;</w:t>
            </w:r>
          </w:p>
          <w:p w:rsidR="00D1562C" w:rsidRDefault="00D1562C" w:rsidP="0027227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организация социально-психологического тестирования учащихся в целях раннего выявления незаконного потребления наркотических средств и психотропных веществ в порядке, установленном федеральным органом </w:t>
            </w:r>
            <w:r>
              <w:rPr>
                <w:rFonts w:ascii="Times New Roman" w:hAnsi="Times New Roman" w:cs="Times New Roman"/>
                <w:sz w:val="28"/>
                <w:szCs w:val="28"/>
              </w:rPr>
              <w:lastRenderedPageBreak/>
              <w:t>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1562C" w:rsidRDefault="00D1562C" w:rsidP="0027227D">
            <w:pPr>
              <w:pStyle w:val="ConsPlusNormal"/>
              <w:jc w:val="both"/>
              <w:rPr>
                <w:rFonts w:ascii="Times New Roman" w:hAnsi="Times New Roman" w:cs="Times New Roman"/>
                <w:sz w:val="28"/>
                <w:szCs w:val="28"/>
              </w:rPr>
            </w:pPr>
            <w:r>
              <w:rPr>
                <w:rFonts w:ascii="Times New Roman" w:hAnsi="Times New Roman" w:cs="Times New Roman"/>
                <w:sz w:val="28"/>
                <w:szCs w:val="28"/>
              </w:rPr>
              <w:t>создание условий для занятия учащимися физической культурой и спортом;</w:t>
            </w:r>
          </w:p>
          <w:p w:rsidR="00D1562C" w:rsidRDefault="00D1562C" w:rsidP="0027227D">
            <w:pPr>
              <w:pStyle w:val="ConsPlusNormal"/>
              <w:jc w:val="both"/>
              <w:rPr>
                <w:rFonts w:ascii="Times New Roman" w:hAnsi="Times New Roman" w:cs="Times New Roman"/>
                <w:sz w:val="28"/>
                <w:szCs w:val="28"/>
              </w:rPr>
            </w:pPr>
            <w:r>
              <w:rPr>
                <w:rFonts w:ascii="Times New Roman" w:hAnsi="Times New Roman" w:cs="Times New Roman"/>
                <w:sz w:val="28"/>
                <w:szCs w:val="28"/>
              </w:rPr>
              <w:t>приобретение или изготовление бланков документов об образовании и (или) о квалификации, медалей «За особые успехи в учении»;</w:t>
            </w:r>
          </w:p>
          <w:p w:rsidR="00D1562C" w:rsidRDefault="00D1562C" w:rsidP="0027227D">
            <w:pPr>
              <w:pStyle w:val="ConsPlusNormal"/>
              <w:jc w:val="both"/>
              <w:rPr>
                <w:rFonts w:ascii="Times New Roman" w:hAnsi="Times New Roman" w:cs="Times New Roman"/>
                <w:sz w:val="28"/>
                <w:szCs w:val="28"/>
              </w:rPr>
            </w:pPr>
            <w:r>
              <w:rPr>
                <w:rFonts w:ascii="Times New Roman" w:hAnsi="Times New Roman" w:cs="Times New Roman"/>
                <w:sz w:val="28"/>
                <w:szCs w:val="28"/>
              </w:rPr>
              <w:t>содействие деятельности общественных объединений учащихся, родителей (законных представителей) несовершеннолетних учащихся, осуществляемой в Школе и не запрещенной законодательством Российской Федерации;</w:t>
            </w:r>
          </w:p>
          <w:p w:rsidR="00D1562C" w:rsidRDefault="00D1562C" w:rsidP="0027227D">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организация научно-методической работы, в том числе организация и проведение научных и методических конференций, семинаров;</w:t>
            </w:r>
          </w:p>
          <w:p w:rsidR="00D1562C" w:rsidRDefault="00D1562C" w:rsidP="0027227D">
            <w:pPr>
              <w:pStyle w:val="ConsPlusNormal"/>
              <w:jc w:val="both"/>
              <w:rPr>
                <w:rFonts w:ascii="Times New Roman" w:hAnsi="Times New Roman" w:cs="Times New Roman"/>
                <w:sz w:val="28"/>
                <w:szCs w:val="28"/>
              </w:rPr>
            </w:pPr>
            <w:r>
              <w:rPr>
                <w:rFonts w:ascii="Times New Roman" w:hAnsi="Times New Roman" w:cs="Times New Roman"/>
                <w:sz w:val="28"/>
                <w:szCs w:val="28"/>
              </w:rPr>
              <w:t>обеспечение создания и ведения официального сайта Школы в сети «Интернет»;</w:t>
            </w:r>
          </w:p>
          <w:p w:rsidR="00D1562C" w:rsidRDefault="00D1562C" w:rsidP="0027227D">
            <w:pPr>
              <w:pStyle w:val="ConsPlusNormal"/>
              <w:jc w:val="both"/>
              <w:rPr>
                <w:rFonts w:ascii="Times New Roman" w:hAnsi="Times New Roman"/>
                <w:sz w:val="28"/>
                <w:szCs w:val="28"/>
              </w:rPr>
            </w:pPr>
            <w:r>
              <w:rPr>
                <w:rFonts w:ascii="Times New Roman" w:hAnsi="Times New Roman" w:cs="Times New Roman"/>
                <w:sz w:val="28"/>
                <w:szCs w:val="28"/>
              </w:rPr>
              <w:t>иные вопросы в соответствии с законодательством Российской Федерации.</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Школа обязана осуществлять свою деятельность в соответствии с законодательством об образовании, в том числе:</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обеспечивать реализацию в полном объеме реализуемых образовательных программ начального общего образования, основного общего образования, среднего общего образования, соответствие качества подготовки учащихся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учащихся;</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создавать безопасные условия обучения, воспитания учащихся, присмотра и ухода за учащимися, их содержания в соответствии с установленными нормами, обеспечивающими жизнь и здоровье учащихся, работников Школы;</w:t>
            </w:r>
          </w:p>
          <w:p w:rsidR="00D1562C" w:rsidRDefault="00D1562C" w:rsidP="0027227D">
            <w:pPr>
              <w:spacing w:after="0" w:line="100" w:lineRule="atLeast"/>
              <w:ind w:firstLine="720"/>
              <w:jc w:val="both"/>
              <w:rPr>
                <w:rFonts w:ascii="Times New Roman" w:hAnsi="Times New Roman"/>
                <w:spacing w:val="-2"/>
                <w:sz w:val="28"/>
                <w:szCs w:val="28"/>
              </w:rPr>
            </w:pPr>
            <w:r>
              <w:rPr>
                <w:rFonts w:ascii="Times New Roman" w:hAnsi="Times New Roman"/>
                <w:sz w:val="28"/>
                <w:szCs w:val="28"/>
              </w:rPr>
              <w:t>соблюдать права и свободы учащихся, родителей (законных представителей) несовершеннолетних учащихся, работников Школы.</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pacing w:val="-2"/>
                <w:sz w:val="28"/>
                <w:szCs w:val="28"/>
              </w:rPr>
              <w:t xml:space="preserve">Школа несет </w:t>
            </w:r>
            <w:r>
              <w:rPr>
                <w:rFonts w:ascii="Times New Roman" w:hAnsi="Times New Roman"/>
                <w:sz w:val="28"/>
                <w:szCs w:val="28"/>
              </w:rPr>
              <w:t xml:space="preserve">ответственность </w:t>
            </w:r>
            <w:r>
              <w:rPr>
                <w:rFonts w:ascii="Times New Roman" w:hAnsi="Times New Roman"/>
                <w:spacing w:val="-2"/>
                <w:sz w:val="28"/>
                <w:szCs w:val="28"/>
              </w:rPr>
              <w:t xml:space="preserve">в установленном законодательством Российской Федерации порядке </w:t>
            </w:r>
            <w:proofErr w:type="gramStart"/>
            <w:r>
              <w:rPr>
                <w:rFonts w:ascii="Times New Roman" w:hAnsi="Times New Roman"/>
                <w:sz w:val="28"/>
                <w:szCs w:val="28"/>
              </w:rPr>
              <w:t>за</w:t>
            </w:r>
            <w:r>
              <w:rPr>
                <w:rFonts w:ascii="Times New Roman" w:hAnsi="Times New Roman"/>
                <w:sz w:val="24"/>
                <w:szCs w:val="24"/>
              </w:rPr>
              <w:t xml:space="preserve">  </w:t>
            </w:r>
            <w:r>
              <w:rPr>
                <w:rFonts w:ascii="Times New Roman" w:hAnsi="Times New Roman"/>
                <w:sz w:val="28"/>
                <w:szCs w:val="28"/>
              </w:rPr>
              <w:t>невыполнение</w:t>
            </w:r>
            <w:proofErr w:type="gramEnd"/>
            <w:r>
              <w:rPr>
                <w:rFonts w:ascii="Times New Roman" w:hAnsi="Times New Roman"/>
                <w:sz w:val="28"/>
                <w:szCs w:val="28"/>
              </w:rPr>
              <w:t xml:space="preserve">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учащихся, работников Школы. </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xml:space="preserve">За нарушение или незаконное ограничение права на образование и предусмотренных законодательством об образовании прав и свобод учащихся, родителей </w:t>
            </w:r>
            <w:hyperlink r:id="rId9" w:history="1">
              <w:r>
                <w:rPr>
                  <w:rStyle w:val="aa"/>
                  <w:rFonts w:ascii="Times New Roman" w:hAnsi="Times New Roman"/>
                  <w:sz w:val="28"/>
                  <w:szCs w:val="28"/>
                </w:rPr>
                <w:t>(законных представителей)</w:t>
              </w:r>
            </w:hyperlink>
            <w:r>
              <w:rPr>
                <w:rFonts w:ascii="Times New Roman" w:hAnsi="Times New Roman"/>
                <w:sz w:val="28"/>
                <w:szCs w:val="28"/>
              </w:rPr>
              <w:t xml:space="preserve"> несовершеннолетних учащихся, нарушение требований к организации и осуществлению образовательной деятельности Школа и ее должностные лица несут административную ответственность в соответствии с </w:t>
            </w:r>
            <w:hyperlink r:id="rId10" w:history="1">
              <w:r>
                <w:rPr>
                  <w:rStyle w:val="aa"/>
                  <w:rFonts w:ascii="Times New Roman" w:hAnsi="Times New Roman"/>
                  <w:sz w:val="28"/>
                  <w:szCs w:val="28"/>
                </w:rPr>
                <w:t>Кодексом</w:t>
              </w:r>
            </w:hyperlink>
            <w:r>
              <w:rPr>
                <w:rFonts w:ascii="Times New Roman" w:hAnsi="Times New Roman"/>
                <w:sz w:val="28"/>
                <w:szCs w:val="28"/>
              </w:rPr>
              <w:t xml:space="preserve"> Российской Федерации об административных правонарушениях. </w:t>
            </w:r>
          </w:p>
          <w:p w:rsidR="00D1562C" w:rsidRDefault="00D1562C" w:rsidP="0027227D">
            <w:pPr>
              <w:spacing w:after="0" w:line="100" w:lineRule="atLeast"/>
              <w:ind w:firstLine="720"/>
              <w:jc w:val="both"/>
              <w:rPr>
                <w:rFonts w:ascii="Times New Roman" w:hAnsi="Times New Roman"/>
                <w:sz w:val="28"/>
                <w:szCs w:val="28"/>
              </w:rPr>
            </w:pPr>
          </w:p>
          <w:p w:rsidR="00D1562C" w:rsidRDefault="00D1562C" w:rsidP="0027227D">
            <w:pPr>
              <w:shd w:val="clear" w:color="auto" w:fill="FFFFFF"/>
              <w:spacing w:after="0" w:line="100" w:lineRule="atLeast"/>
              <w:ind w:firstLine="720"/>
              <w:jc w:val="both"/>
              <w:rPr>
                <w:rFonts w:ascii="Times New Roman" w:hAnsi="Times New Roman" w:cs="Times New Roman"/>
                <w:spacing w:val="-2"/>
                <w:sz w:val="28"/>
                <w:szCs w:val="28"/>
              </w:rPr>
            </w:pPr>
          </w:p>
          <w:p w:rsidR="00D1562C" w:rsidRDefault="00D1562C" w:rsidP="0027227D">
            <w:pPr>
              <w:pStyle w:val="12"/>
              <w:numPr>
                <w:ilvl w:val="1"/>
                <w:numId w:val="22"/>
              </w:numPr>
              <w:shd w:val="clear" w:color="auto" w:fill="FFFFFF"/>
              <w:spacing w:after="0" w:line="100" w:lineRule="atLeast"/>
              <w:jc w:val="both"/>
              <w:rPr>
                <w:rFonts w:ascii="Times New Roman" w:hAnsi="Times New Roman"/>
                <w:spacing w:val="-14"/>
                <w:sz w:val="28"/>
                <w:szCs w:val="28"/>
              </w:rPr>
            </w:pPr>
            <w:r>
              <w:rPr>
                <w:rFonts w:ascii="Times New Roman" w:hAnsi="Times New Roman"/>
                <w:b/>
                <w:i/>
                <w:spacing w:val="-2"/>
                <w:sz w:val="28"/>
                <w:szCs w:val="28"/>
              </w:rPr>
              <w:t>Нормативно-правовое обеспечение образовательной деятельности</w:t>
            </w:r>
          </w:p>
          <w:p w:rsidR="00D1562C" w:rsidRDefault="00D1562C" w:rsidP="0027227D">
            <w:pPr>
              <w:pStyle w:val="12"/>
              <w:shd w:val="clear" w:color="auto" w:fill="FFFFFF"/>
              <w:spacing w:after="0" w:line="100" w:lineRule="atLeast"/>
              <w:ind w:left="1068"/>
              <w:jc w:val="both"/>
              <w:rPr>
                <w:rFonts w:ascii="Times New Roman" w:hAnsi="Times New Roman"/>
                <w:spacing w:val="-14"/>
                <w:sz w:val="28"/>
                <w:szCs w:val="28"/>
              </w:rPr>
            </w:pPr>
          </w:p>
          <w:p w:rsidR="00D1562C" w:rsidRDefault="00D1562C" w:rsidP="0027227D">
            <w:pPr>
              <w:shd w:val="clear" w:color="auto" w:fill="FFFFFF"/>
              <w:spacing w:after="0" w:line="100" w:lineRule="atLeast"/>
              <w:ind w:firstLine="720"/>
              <w:jc w:val="both"/>
              <w:rPr>
                <w:spacing w:val="-1"/>
                <w:sz w:val="28"/>
                <w:szCs w:val="28"/>
              </w:rPr>
            </w:pPr>
            <w:r>
              <w:rPr>
                <w:rFonts w:ascii="Times New Roman" w:hAnsi="Times New Roman" w:cs="Times New Roman"/>
                <w:sz w:val="28"/>
                <w:szCs w:val="28"/>
              </w:rPr>
              <w:t xml:space="preserve">В своей деятельности Школа руководствуется Конституцией Российской </w:t>
            </w:r>
            <w:r>
              <w:rPr>
                <w:rFonts w:ascii="Times New Roman" w:hAnsi="Times New Roman" w:cs="Times New Roman"/>
                <w:spacing w:val="-2"/>
                <w:sz w:val="28"/>
                <w:szCs w:val="28"/>
              </w:rPr>
              <w:t xml:space="preserve">Федерации, Гражданским кодексом Российской Федерации, Бюджетным кодексом </w:t>
            </w:r>
            <w:r>
              <w:rPr>
                <w:rFonts w:ascii="Times New Roman" w:hAnsi="Times New Roman" w:cs="Times New Roman"/>
                <w:spacing w:val="-2"/>
                <w:sz w:val="28"/>
                <w:szCs w:val="28"/>
              </w:rPr>
              <w:lastRenderedPageBreak/>
              <w:t>Российской Федерации, Семейным кодексом Российской Федерации, Трудовым</w:t>
            </w:r>
            <w:r>
              <w:rPr>
                <w:rFonts w:ascii="Times New Roman" w:hAnsi="Times New Roman"/>
                <w:spacing w:val="-2"/>
                <w:sz w:val="28"/>
                <w:szCs w:val="28"/>
              </w:rPr>
              <w:t xml:space="preserve"> кодексом Российской Федерации, </w:t>
            </w:r>
            <w:r>
              <w:rPr>
                <w:rFonts w:ascii="Times New Roman" w:hAnsi="Times New Roman"/>
                <w:sz w:val="28"/>
                <w:szCs w:val="28"/>
              </w:rPr>
              <w:t xml:space="preserve">Федеральным законом от 06.10.2003 № 131-ФЗ «Об общих принципах </w:t>
            </w:r>
            <w:r>
              <w:rPr>
                <w:rFonts w:ascii="Times New Roman" w:hAnsi="Times New Roman"/>
                <w:spacing w:val="-1"/>
                <w:sz w:val="28"/>
                <w:szCs w:val="28"/>
              </w:rPr>
              <w:t>организации местного самоуправления в Российской Федерации»,</w:t>
            </w:r>
            <w:r>
              <w:rPr>
                <w:rFonts w:ascii="Times New Roman" w:hAnsi="Times New Roman"/>
                <w:spacing w:val="-2"/>
                <w:sz w:val="28"/>
                <w:szCs w:val="28"/>
              </w:rPr>
              <w:t xml:space="preserve"> Федеральным законом от 29.12.2012 №273-ФЗ «Об образовании в Российской Федерации», Законом Кировской области «Об образовании в Кировской области», </w:t>
            </w:r>
            <w:r>
              <w:rPr>
                <w:rFonts w:ascii="Times New Roman" w:hAnsi="Times New Roman"/>
                <w:spacing w:val="-1"/>
                <w:sz w:val="28"/>
                <w:szCs w:val="28"/>
              </w:rPr>
              <w:t xml:space="preserve">другими </w:t>
            </w:r>
            <w:r>
              <w:rPr>
                <w:rFonts w:ascii="Times New Roman" w:hAnsi="Times New Roman"/>
                <w:sz w:val="28"/>
                <w:szCs w:val="28"/>
              </w:rPr>
              <w:t xml:space="preserve">федеральными законами, законами Российской Федерации, постановлениями Правительства Российской Федерации, указами Президента Российской Федерации, Уставом Кировской области, постановлениями Правительства Кировской области, решениями Кировской городской Думы, Уставом муниципального образования «Город Киров», постановлениями администрации города Кирова, иными правовыми актами </w:t>
            </w:r>
            <w:r>
              <w:rPr>
                <w:rFonts w:ascii="Times New Roman" w:hAnsi="Times New Roman"/>
                <w:spacing w:val="-1"/>
                <w:sz w:val="28"/>
                <w:szCs w:val="28"/>
              </w:rPr>
              <w:t>федеральных органов исполнительной власти, органов исполнительной власти Кировской области</w:t>
            </w:r>
            <w:r>
              <w:rPr>
                <w:rFonts w:ascii="Times New Roman" w:hAnsi="Times New Roman"/>
                <w:sz w:val="28"/>
                <w:szCs w:val="28"/>
              </w:rPr>
              <w:t xml:space="preserve">, органов местного самоуправления муниципального образования «Город Киров», приказами департамента образования администрации города </w:t>
            </w:r>
            <w:r>
              <w:rPr>
                <w:rFonts w:ascii="Times New Roman" w:hAnsi="Times New Roman"/>
                <w:spacing w:val="-2"/>
                <w:sz w:val="28"/>
                <w:szCs w:val="28"/>
              </w:rPr>
              <w:t xml:space="preserve">Кирова, правилами и нормами охраны труда, </w:t>
            </w:r>
            <w:r>
              <w:rPr>
                <w:rFonts w:ascii="Times New Roman" w:hAnsi="Times New Roman"/>
                <w:spacing w:val="-1"/>
                <w:sz w:val="28"/>
                <w:szCs w:val="28"/>
              </w:rPr>
              <w:t>техники безопасности и противопожарной защиты, а также настоящим Уставом, муниципальным заданием</w:t>
            </w:r>
            <w:r>
              <w:rPr>
                <w:rFonts w:ascii="Times New Roman" w:hAnsi="Times New Roman"/>
                <w:sz w:val="28"/>
                <w:szCs w:val="28"/>
              </w:rPr>
              <w:t xml:space="preserve"> и локальными актами Школы.</w:t>
            </w:r>
          </w:p>
          <w:p w:rsidR="00D1562C" w:rsidRDefault="00D1562C" w:rsidP="0027227D">
            <w:pPr>
              <w:pStyle w:val="af2"/>
              <w:ind w:left="0" w:firstLine="720"/>
              <w:jc w:val="both"/>
              <w:rPr>
                <w:spacing w:val="-1"/>
                <w:sz w:val="28"/>
                <w:szCs w:val="28"/>
              </w:rPr>
            </w:pPr>
            <w:r>
              <w:rPr>
                <w:spacing w:val="-1"/>
                <w:sz w:val="28"/>
                <w:szCs w:val="28"/>
              </w:rPr>
              <w:t xml:space="preserve">Школа обязуется осуществлять воинский учет граждан в соответствии с </w:t>
            </w:r>
            <w:hyperlink r:id="rId11" w:history="1">
              <w:r>
                <w:rPr>
                  <w:rStyle w:val="aa"/>
                  <w:sz w:val="28"/>
                  <w:szCs w:val="28"/>
                </w:rPr>
                <w:t xml:space="preserve">Федеральным законом от 28.03.1998 № 53-ФЗ «О воинской обязанности и военной службе», </w:t>
              </w:r>
            </w:hyperlink>
            <w:r>
              <w:rPr>
                <w:sz w:val="28"/>
                <w:szCs w:val="28"/>
              </w:rPr>
              <w:t xml:space="preserve">постановлением Правительства Российской Федерации от 27.11.2006 № 719 «Об утверждении Положения о воинском учете» </w:t>
            </w:r>
            <w:r>
              <w:rPr>
                <w:spacing w:val="-1"/>
                <w:sz w:val="28"/>
                <w:szCs w:val="28"/>
              </w:rPr>
              <w:t>и своевременно подавать данные о движении военнообязанных.</w:t>
            </w:r>
          </w:p>
          <w:p w:rsidR="00D1562C" w:rsidRDefault="00D1562C" w:rsidP="0027227D">
            <w:pPr>
              <w:pStyle w:val="af2"/>
              <w:ind w:left="0" w:firstLine="720"/>
              <w:jc w:val="both"/>
              <w:rPr>
                <w:spacing w:val="-1"/>
                <w:sz w:val="28"/>
                <w:szCs w:val="28"/>
              </w:rPr>
            </w:pPr>
          </w:p>
          <w:p w:rsidR="00D1562C" w:rsidRDefault="00D1562C" w:rsidP="0027227D">
            <w:pPr>
              <w:pStyle w:val="12"/>
              <w:numPr>
                <w:ilvl w:val="1"/>
                <w:numId w:val="22"/>
              </w:numPr>
              <w:spacing w:after="0" w:line="100" w:lineRule="atLeast"/>
              <w:jc w:val="both"/>
              <w:rPr>
                <w:rFonts w:ascii="Times New Roman" w:hAnsi="Times New Roman"/>
                <w:sz w:val="28"/>
                <w:szCs w:val="28"/>
              </w:rPr>
            </w:pPr>
            <w:r>
              <w:rPr>
                <w:rFonts w:ascii="Times New Roman" w:hAnsi="Times New Roman"/>
                <w:b/>
                <w:i/>
                <w:sz w:val="28"/>
                <w:szCs w:val="28"/>
              </w:rPr>
              <w:t>Система управления образовательным учреждением</w:t>
            </w:r>
          </w:p>
          <w:p w:rsidR="00D1562C" w:rsidRDefault="00D1562C" w:rsidP="0027227D">
            <w:pPr>
              <w:shd w:val="clear" w:color="auto" w:fill="FFFFFF"/>
              <w:tabs>
                <w:tab w:val="left" w:pos="5970"/>
              </w:tabs>
              <w:spacing w:after="0" w:line="100" w:lineRule="atLeast"/>
              <w:ind w:firstLine="720"/>
              <w:jc w:val="both"/>
              <w:rPr>
                <w:rFonts w:ascii="Times New Roman" w:hAnsi="Times New Roman"/>
                <w:sz w:val="28"/>
                <w:szCs w:val="28"/>
              </w:rPr>
            </w:pPr>
            <w:r>
              <w:rPr>
                <w:rFonts w:ascii="Times New Roman" w:hAnsi="Times New Roman"/>
                <w:sz w:val="28"/>
                <w:szCs w:val="28"/>
              </w:rPr>
              <w:tab/>
            </w:r>
          </w:p>
          <w:p w:rsidR="00D1562C" w:rsidRDefault="00D1562C" w:rsidP="0027227D">
            <w:pPr>
              <w:shd w:val="clear" w:color="auto" w:fill="FFFFFF"/>
              <w:tabs>
                <w:tab w:val="left" w:pos="0"/>
              </w:tabs>
              <w:spacing w:after="0" w:line="100" w:lineRule="atLeast"/>
              <w:ind w:firstLine="720"/>
              <w:jc w:val="both"/>
              <w:rPr>
                <w:rFonts w:ascii="Times New Roman" w:hAnsi="Times New Roman"/>
                <w:sz w:val="28"/>
                <w:szCs w:val="28"/>
              </w:rPr>
            </w:pPr>
            <w:r>
              <w:rPr>
                <w:rFonts w:ascii="Times New Roman" w:hAnsi="Times New Roman"/>
                <w:sz w:val="28"/>
                <w:szCs w:val="28"/>
              </w:rPr>
              <w:t>Управление Школой осуществляется в соответствии с действующим законодательством Российской Федерации на основе сочетания принципов единоначалия и коллегиальности.</w:t>
            </w:r>
          </w:p>
          <w:p w:rsidR="00D1562C" w:rsidRDefault="00D1562C" w:rsidP="0027227D">
            <w:pPr>
              <w:shd w:val="clear" w:color="auto" w:fill="FFFFFF"/>
              <w:tabs>
                <w:tab w:val="left" w:pos="0"/>
              </w:tabs>
              <w:spacing w:after="0" w:line="100" w:lineRule="atLeast"/>
              <w:jc w:val="both"/>
              <w:rPr>
                <w:rFonts w:ascii="Times New Roman" w:hAnsi="Times New Roman"/>
                <w:sz w:val="28"/>
                <w:szCs w:val="28"/>
              </w:rPr>
            </w:pPr>
            <w:r>
              <w:rPr>
                <w:rFonts w:ascii="Times New Roman" w:hAnsi="Times New Roman"/>
                <w:sz w:val="28"/>
                <w:szCs w:val="28"/>
              </w:rPr>
              <w:tab/>
            </w:r>
            <w:r>
              <w:rPr>
                <w:rFonts w:ascii="Times New Roman" w:hAnsi="Times New Roman"/>
                <w:spacing w:val="-2"/>
                <w:sz w:val="28"/>
                <w:szCs w:val="28"/>
              </w:rPr>
              <w:t>К компетенции Учредителя относятся:</w:t>
            </w:r>
          </w:p>
          <w:p w:rsidR="00D1562C" w:rsidRDefault="00D1562C" w:rsidP="0027227D">
            <w:pPr>
              <w:shd w:val="clear" w:color="auto" w:fill="FFFFFF"/>
              <w:spacing w:after="0" w:line="100" w:lineRule="atLeast"/>
              <w:ind w:firstLine="708"/>
              <w:jc w:val="both"/>
              <w:rPr>
                <w:rFonts w:ascii="Times New Roman" w:hAnsi="Times New Roman"/>
                <w:sz w:val="28"/>
                <w:szCs w:val="28"/>
              </w:rPr>
            </w:pPr>
            <w:r>
              <w:rPr>
                <w:rFonts w:ascii="Times New Roman" w:hAnsi="Times New Roman"/>
                <w:sz w:val="28"/>
                <w:szCs w:val="28"/>
              </w:rPr>
              <w:t>- утверждение Устава, изменений и дополнений к нему, Устава в новой редакции;</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назначение руководителя (директора) и прекращение его полномочий, а также заключение и прекращение с ним срочного трудового договора, определение размера его должностного оклада, премирования, выплат компенсационного и стимулирующего характера, предоставление отпуска, применение к нему мер поощрения и дисциплинарных взысканий;</w:t>
            </w:r>
          </w:p>
          <w:p w:rsidR="00D1562C" w:rsidRDefault="00D1562C" w:rsidP="0027227D">
            <w:pPr>
              <w:shd w:val="clear" w:color="auto" w:fill="FFFFFF"/>
              <w:spacing w:after="0" w:line="100" w:lineRule="atLeast"/>
              <w:ind w:firstLine="720"/>
              <w:jc w:val="both"/>
              <w:rPr>
                <w:rFonts w:ascii="Times New Roman" w:hAnsi="Times New Roman"/>
                <w:spacing w:val="-2"/>
                <w:sz w:val="28"/>
                <w:szCs w:val="28"/>
              </w:rPr>
            </w:pPr>
            <w:r>
              <w:rPr>
                <w:rFonts w:ascii="Times New Roman" w:hAnsi="Times New Roman"/>
                <w:sz w:val="28"/>
                <w:szCs w:val="28"/>
              </w:rPr>
              <w:t xml:space="preserve">- определение порядка и сроков проведения аттестации кандидатов на должность руководителя (директора) и руководителя (директора) Школы; </w:t>
            </w:r>
          </w:p>
          <w:p w:rsidR="00D1562C" w:rsidRDefault="00D1562C" w:rsidP="0027227D">
            <w:pPr>
              <w:shd w:val="clear" w:color="auto" w:fill="FFFFFF"/>
              <w:spacing w:after="0" w:line="100" w:lineRule="atLeast"/>
              <w:ind w:firstLine="720"/>
              <w:jc w:val="both"/>
              <w:rPr>
                <w:rFonts w:ascii="Times New Roman" w:hAnsi="Times New Roman"/>
                <w:spacing w:val="-1"/>
                <w:sz w:val="28"/>
                <w:szCs w:val="28"/>
              </w:rPr>
            </w:pPr>
            <w:r>
              <w:rPr>
                <w:rFonts w:ascii="Times New Roman" w:hAnsi="Times New Roman"/>
                <w:spacing w:val="-2"/>
                <w:sz w:val="28"/>
                <w:szCs w:val="28"/>
              </w:rPr>
              <w:t xml:space="preserve">- контроль за соблюдением действующего законодательства, эффективным </w:t>
            </w:r>
            <w:r>
              <w:rPr>
                <w:rFonts w:ascii="Times New Roman" w:hAnsi="Times New Roman"/>
                <w:sz w:val="28"/>
                <w:szCs w:val="28"/>
              </w:rPr>
              <w:t>использованием имущества, закрепленного за Школой;</w:t>
            </w:r>
          </w:p>
          <w:p w:rsidR="00D1562C" w:rsidRDefault="00D1562C" w:rsidP="0027227D">
            <w:pPr>
              <w:shd w:val="clear" w:color="auto" w:fill="FFFFFF"/>
              <w:spacing w:after="0" w:line="100" w:lineRule="atLeast"/>
              <w:ind w:firstLine="720"/>
              <w:jc w:val="both"/>
              <w:rPr>
                <w:rFonts w:ascii="Times New Roman" w:hAnsi="Times New Roman"/>
                <w:sz w:val="28"/>
                <w:szCs w:val="28"/>
              </w:rPr>
            </w:pPr>
            <w:r>
              <w:rPr>
                <w:rFonts w:ascii="Times New Roman" w:hAnsi="Times New Roman"/>
                <w:spacing w:val="-1"/>
                <w:sz w:val="28"/>
                <w:szCs w:val="28"/>
              </w:rPr>
              <w:t xml:space="preserve">- реорганизация или ликвидация Школы на основании положительного заключения комиссии по оценке последствий такого </w:t>
            </w:r>
            <w:proofErr w:type="gramStart"/>
            <w:r>
              <w:rPr>
                <w:rFonts w:ascii="Times New Roman" w:hAnsi="Times New Roman"/>
                <w:spacing w:val="-1"/>
                <w:sz w:val="28"/>
                <w:szCs w:val="28"/>
              </w:rPr>
              <w:t xml:space="preserve">решения, </w:t>
            </w:r>
            <w:r>
              <w:rPr>
                <w:rFonts w:ascii="Times New Roman" w:hAnsi="Times New Roman"/>
                <w:sz w:val="28"/>
                <w:szCs w:val="28"/>
              </w:rPr>
              <w:t xml:space="preserve"> изменение</w:t>
            </w:r>
            <w:proofErr w:type="gramEnd"/>
            <w:r>
              <w:rPr>
                <w:rFonts w:ascii="Times New Roman" w:hAnsi="Times New Roman"/>
                <w:sz w:val="28"/>
                <w:szCs w:val="28"/>
              </w:rPr>
              <w:t xml:space="preserve"> ее типа;</w:t>
            </w:r>
          </w:p>
          <w:p w:rsidR="00D1562C" w:rsidRDefault="00D1562C" w:rsidP="0027227D">
            <w:pPr>
              <w:shd w:val="clear" w:color="auto" w:fill="FFFFFF"/>
              <w:spacing w:after="0" w:line="100" w:lineRule="atLeast"/>
              <w:ind w:firstLine="720"/>
              <w:jc w:val="both"/>
              <w:rPr>
                <w:rFonts w:ascii="Times New Roman" w:hAnsi="Times New Roman"/>
                <w:spacing w:val="-2"/>
                <w:sz w:val="28"/>
                <w:szCs w:val="28"/>
              </w:rPr>
            </w:pPr>
            <w:r>
              <w:rPr>
                <w:rFonts w:ascii="Times New Roman" w:hAnsi="Times New Roman"/>
                <w:sz w:val="28"/>
                <w:szCs w:val="28"/>
              </w:rPr>
              <w:t>- финансовое обеспечение содержания здания и сооружений Школы, обустройство прилегающей к ней территории;</w:t>
            </w:r>
          </w:p>
          <w:p w:rsidR="00D1562C" w:rsidRDefault="00D1562C" w:rsidP="0027227D">
            <w:pPr>
              <w:shd w:val="clear" w:color="auto" w:fill="FFFFFF"/>
              <w:spacing w:after="0" w:line="100" w:lineRule="atLeast"/>
              <w:ind w:firstLine="720"/>
              <w:jc w:val="both"/>
              <w:rPr>
                <w:rFonts w:ascii="Times New Roman" w:hAnsi="Times New Roman"/>
                <w:sz w:val="28"/>
                <w:szCs w:val="28"/>
              </w:rPr>
            </w:pPr>
            <w:r>
              <w:rPr>
                <w:rFonts w:ascii="Times New Roman" w:hAnsi="Times New Roman"/>
                <w:spacing w:val="-2"/>
                <w:sz w:val="28"/>
                <w:szCs w:val="28"/>
              </w:rPr>
              <w:lastRenderedPageBreak/>
              <w:t>- формирование и утверждение муниципального задания в соответствии с предусмотренной настоящим Уставом основной деятельностью и финансовое обеспечение его выполнения;</w:t>
            </w:r>
          </w:p>
          <w:p w:rsidR="00D1562C" w:rsidRDefault="00D1562C" w:rsidP="0027227D">
            <w:pPr>
              <w:shd w:val="clear" w:color="auto" w:fill="FFFFFF"/>
              <w:tabs>
                <w:tab w:val="left" w:pos="709"/>
              </w:tabs>
              <w:spacing w:after="0" w:line="100" w:lineRule="atLeast"/>
              <w:ind w:firstLine="720"/>
              <w:jc w:val="both"/>
              <w:rPr>
                <w:rFonts w:ascii="Times New Roman" w:hAnsi="Times New Roman"/>
                <w:sz w:val="28"/>
                <w:szCs w:val="28"/>
              </w:rPr>
            </w:pPr>
            <w:r>
              <w:rPr>
                <w:rFonts w:ascii="Times New Roman" w:hAnsi="Times New Roman"/>
                <w:sz w:val="28"/>
                <w:szCs w:val="28"/>
              </w:rPr>
              <w:t>- рассмотрение и одобрение предложений руководителя (директора) Школы о создании и ликвидации филиалов Школы, об открытии и закрытии ее представительств;</w:t>
            </w:r>
          </w:p>
          <w:p w:rsidR="00D1562C" w:rsidRDefault="00D1562C" w:rsidP="0027227D">
            <w:pPr>
              <w:shd w:val="clear" w:color="auto" w:fill="FFFFFF"/>
              <w:tabs>
                <w:tab w:val="left" w:pos="0"/>
              </w:tabs>
              <w:spacing w:after="0" w:line="100" w:lineRule="atLeast"/>
              <w:ind w:firstLine="720"/>
              <w:jc w:val="both"/>
              <w:rPr>
                <w:rFonts w:ascii="Times New Roman" w:hAnsi="Times New Roman"/>
                <w:sz w:val="28"/>
                <w:szCs w:val="28"/>
              </w:rPr>
            </w:pPr>
            <w:r>
              <w:rPr>
                <w:rFonts w:ascii="Times New Roman" w:hAnsi="Times New Roman"/>
                <w:sz w:val="28"/>
                <w:szCs w:val="28"/>
              </w:rPr>
              <w:t>- утверждение передаточного акта или разделительного баланса;</w:t>
            </w:r>
          </w:p>
          <w:p w:rsidR="00D1562C" w:rsidRDefault="00D1562C" w:rsidP="0027227D">
            <w:pPr>
              <w:shd w:val="clear" w:color="auto" w:fill="FFFFFF"/>
              <w:tabs>
                <w:tab w:val="left" w:pos="709"/>
                <w:tab w:val="left" w:pos="1560"/>
              </w:tabs>
              <w:spacing w:after="0" w:line="100" w:lineRule="atLeast"/>
              <w:ind w:firstLine="720"/>
              <w:jc w:val="both"/>
              <w:rPr>
                <w:rFonts w:ascii="Times New Roman" w:hAnsi="Times New Roman"/>
                <w:sz w:val="28"/>
                <w:szCs w:val="28"/>
              </w:rPr>
            </w:pPr>
            <w:r>
              <w:rPr>
                <w:rFonts w:ascii="Times New Roman" w:hAnsi="Times New Roman"/>
                <w:sz w:val="28"/>
                <w:szCs w:val="28"/>
              </w:rPr>
              <w:t>- назначение ликвидационной комиссии и утверждение промежуточного и окончательного ликвидационных балансов;</w:t>
            </w:r>
          </w:p>
          <w:p w:rsidR="00D1562C" w:rsidRDefault="00D1562C" w:rsidP="0027227D">
            <w:pPr>
              <w:shd w:val="clear" w:color="auto" w:fill="FFFFFF"/>
              <w:tabs>
                <w:tab w:val="left" w:pos="0"/>
              </w:tabs>
              <w:spacing w:after="0" w:line="100" w:lineRule="atLeast"/>
              <w:ind w:firstLine="720"/>
              <w:jc w:val="both"/>
              <w:rPr>
                <w:rFonts w:ascii="Times New Roman" w:hAnsi="Times New Roman"/>
                <w:sz w:val="28"/>
                <w:szCs w:val="28"/>
              </w:rPr>
            </w:pPr>
            <w:r>
              <w:rPr>
                <w:rFonts w:ascii="Times New Roman" w:hAnsi="Times New Roman"/>
                <w:sz w:val="28"/>
                <w:szCs w:val="28"/>
              </w:rPr>
              <w:t>- закрепление имущества за Школой;</w:t>
            </w:r>
          </w:p>
          <w:p w:rsidR="00D1562C" w:rsidRDefault="00D1562C" w:rsidP="0027227D">
            <w:pPr>
              <w:shd w:val="clear" w:color="auto" w:fill="FFFFFF"/>
              <w:tabs>
                <w:tab w:val="left" w:pos="0"/>
              </w:tabs>
              <w:spacing w:after="0" w:line="100" w:lineRule="atLeast"/>
              <w:ind w:firstLine="720"/>
              <w:jc w:val="both"/>
              <w:rPr>
                <w:rFonts w:ascii="Times New Roman" w:hAnsi="Times New Roman"/>
                <w:sz w:val="28"/>
                <w:szCs w:val="28"/>
              </w:rPr>
            </w:pPr>
            <w:r>
              <w:rPr>
                <w:rFonts w:ascii="Times New Roman" w:hAnsi="Times New Roman"/>
                <w:sz w:val="28"/>
                <w:szCs w:val="28"/>
              </w:rPr>
              <w:t xml:space="preserve">- определение перечня особо ценного движимого имущества, закрепляемого за Школой или приобретенного Школой за счет средств, выделенных Школе Учредителем на приобретение такого имущества; </w:t>
            </w:r>
          </w:p>
          <w:p w:rsidR="00D1562C" w:rsidRDefault="00D1562C" w:rsidP="0027227D">
            <w:pPr>
              <w:shd w:val="clear" w:color="auto" w:fill="FFFFFF"/>
              <w:tabs>
                <w:tab w:val="left" w:pos="0"/>
              </w:tabs>
              <w:spacing w:after="0" w:line="100" w:lineRule="atLeast"/>
              <w:ind w:firstLine="720"/>
              <w:jc w:val="both"/>
              <w:rPr>
                <w:rFonts w:ascii="Times New Roman" w:hAnsi="Times New Roman"/>
                <w:sz w:val="28"/>
                <w:szCs w:val="28"/>
              </w:rPr>
            </w:pPr>
            <w:r>
              <w:rPr>
                <w:rFonts w:ascii="Times New Roman" w:hAnsi="Times New Roman"/>
                <w:sz w:val="28"/>
                <w:szCs w:val="28"/>
              </w:rPr>
              <w:t>- рассмотрение и одобрение предложений руководителя (директора) Школы о совершении крупных сделок и сделок с заинтересованностью;</w:t>
            </w:r>
          </w:p>
          <w:p w:rsidR="00D1562C" w:rsidRDefault="00D1562C" w:rsidP="0027227D">
            <w:pPr>
              <w:shd w:val="clear" w:color="auto" w:fill="FFFFFF"/>
              <w:tabs>
                <w:tab w:val="left" w:pos="0"/>
              </w:tabs>
              <w:spacing w:after="0" w:line="100" w:lineRule="atLeast"/>
              <w:ind w:firstLine="720"/>
              <w:jc w:val="both"/>
              <w:rPr>
                <w:rFonts w:ascii="Times New Roman" w:hAnsi="Times New Roman"/>
                <w:sz w:val="28"/>
                <w:szCs w:val="28"/>
              </w:rPr>
            </w:pPr>
            <w:r>
              <w:rPr>
                <w:rFonts w:ascii="Times New Roman" w:hAnsi="Times New Roman"/>
                <w:sz w:val="28"/>
                <w:szCs w:val="28"/>
              </w:rPr>
              <w:t>- дача согласия на распоряжение особо ценным движимым и недвижимым имуществом Школы, закрепленным за Школой Учредителем, или приобретенным Школой за счет средств, выделенных Школе Учредителем на приобретение такого имущества;</w:t>
            </w:r>
          </w:p>
          <w:p w:rsidR="00D1562C" w:rsidRDefault="00D1562C" w:rsidP="0027227D">
            <w:pPr>
              <w:shd w:val="clear" w:color="auto" w:fill="FFFFFF"/>
              <w:tabs>
                <w:tab w:val="left" w:pos="0"/>
              </w:tabs>
              <w:spacing w:after="0" w:line="100" w:lineRule="atLeast"/>
              <w:ind w:firstLine="720"/>
              <w:jc w:val="both"/>
              <w:rPr>
                <w:rFonts w:ascii="Times New Roman" w:hAnsi="Times New Roman"/>
                <w:sz w:val="28"/>
                <w:szCs w:val="28"/>
              </w:rPr>
            </w:pPr>
            <w:r>
              <w:rPr>
                <w:rFonts w:ascii="Times New Roman" w:hAnsi="Times New Roman"/>
                <w:sz w:val="28"/>
                <w:szCs w:val="28"/>
              </w:rPr>
              <w:t>- осуществление контроля деятельности Школы, сбор и обобщение данных по формам отчетности государственного статистического наблюдения, утвержденным законодательством Российской Федерации, а также формам отчетности, утвержденным Учредителем;</w:t>
            </w:r>
          </w:p>
          <w:p w:rsidR="00D1562C" w:rsidRDefault="00D1562C" w:rsidP="0027227D">
            <w:pPr>
              <w:shd w:val="clear" w:color="auto" w:fill="FFFFFF"/>
              <w:tabs>
                <w:tab w:val="left" w:pos="0"/>
              </w:tabs>
              <w:spacing w:after="0" w:line="100" w:lineRule="atLeast"/>
              <w:ind w:firstLine="720"/>
              <w:jc w:val="both"/>
              <w:rPr>
                <w:rFonts w:ascii="Times New Roman" w:hAnsi="Times New Roman"/>
                <w:spacing w:val="-2"/>
                <w:sz w:val="28"/>
                <w:szCs w:val="28"/>
              </w:rPr>
            </w:pPr>
            <w:r>
              <w:rPr>
                <w:rFonts w:ascii="Times New Roman" w:hAnsi="Times New Roman"/>
                <w:sz w:val="28"/>
                <w:szCs w:val="28"/>
              </w:rPr>
              <w:t>- установление размера платы за платные дополнительные образовательные услуги, оказываемые Школой;</w:t>
            </w:r>
          </w:p>
          <w:p w:rsidR="00D1562C" w:rsidRDefault="00D1562C" w:rsidP="0027227D">
            <w:pPr>
              <w:shd w:val="clear" w:color="auto" w:fill="FFFFFF"/>
              <w:tabs>
                <w:tab w:val="left" w:pos="0"/>
              </w:tabs>
              <w:spacing w:after="0" w:line="100" w:lineRule="atLeast"/>
              <w:ind w:firstLine="720"/>
              <w:jc w:val="both"/>
              <w:rPr>
                <w:rFonts w:ascii="Times New Roman" w:hAnsi="Times New Roman"/>
                <w:spacing w:val="-2"/>
                <w:sz w:val="28"/>
                <w:szCs w:val="28"/>
              </w:rPr>
            </w:pPr>
            <w:r>
              <w:rPr>
                <w:rFonts w:ascii="Times New Roman" w:hAnsi="Times New Roman"/>
                <w:spacing w:val="-2"/>
                <w:sz w:val="28"/>
                <w:szCs w:val="28"/>
              </w:rPr>
              <w:t>- осуществление иных полномочий и решение иных вопросов в соответствии с действующим законодательством Российской Федерации, правовыми актами органов местного самоуправления муниципального образования «Город Киров».</w:t>
            </w:r>
          </w:p>
          <w:p w:rsidR="00D1562C" w:rsidRDefault="00D1562C" w:rsidP="0027227D">
            <w:pPr>
              <w:shd w:val="clear" w:color="auto" w:fill="FFFFFF"/>
              <w:tabs>
                <w:tab w:val="left" w:pos="709"/>
              </w:tabs>
              <w:spacing w:after="0" w:line="100" w:lineRule="atLeast"/>
              <w:ind w:firstLine="720"/>
              <w:jc w:val="both"/>
              <w:rPr>
                <w:rFonts w:ascii="Times New Roman" w:hAnsi="Times New Roman"/>
                <w:sz w:val="28"/>
                <w:szCs w:val="28"/>
              </w:rPr>
            </w:pPr>
            <w:r>
              <w:rPr>
                <w:rFonts w:ascii="Times New Roman" w:hAnsi="Times New Roman"/>
                <w:spacing w:val="-2"/>
                <w:sz w:val="28"/>
                <w:szCs w:val="28"/>
              </w:rPr>
              <w:t>Единоличным исполнительным органом Школы является директор, который осуществляет текущее руководство деятельностью Школы.</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xml:space="preserve">Директор действует на основе единоначалия, его права и обязанности, его компетенция в области управления Школой определяются в соответствии с законодательством Российской Федерации, правовыми актами муниципального образования «Город Киров», настоящим Уставом, трудовым договором и не входят в компетенцию Учредителя и органов самоуправления Школы. </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Директору Учреждения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w:t>
            </w:r>
          </w:p>
          <w:p w:rsidR="00D1562C" w:rsidRDefault="00D1562C" w:rsidP="0027227D">
            <w:pPr>
              <w:shd w:val="clear" w:color="auto" w:fill="FFFFFF"/>
              <w:tabs>
                <w:tab w:val="left" w:pos="709"/>
              </w:tabs>
              <w:spacing w:after="0" w:line="100" w:lineRule="atLeast"/>
              <w:ind w:firstLine="720"/>
              <w:jc w:val="both"/>
              <w:rPr>
                <w:rFonts w:ascii="Times New Roman" w:hAnsi="Times New Roman"/>
                <w:sz w:val="28"/>
                <w:szCs w:val="28"/>
              </w:rPr>
            </w:pPr>
            <w:r>
              <w:rPr>
                <w:rFonts w:ascii="Times New Roman" w:hAnsi="Times New Roman"/>
                <w:sz w:val="28"/>
                <w:szCs w:val="28"/>
              </w:rPr>
              <w:t>В частности, директор Школы без доверенности:</w:t>
            </w:r>
          </w:p>
          <w:p w:rsidR="00D1562C" w:rsidRDefault="00D1562C" w:rsidP="0027227D">
            <w:pPr>
              <w:shd w:val="clear" w:color="auto" w:fill="FFFFFF"/>
              <w:tabs>
                <w:tab w:val="left" w:pos="993"/>
                <w:tab w:val="left" w:pos="1134"/>
              </w:tabs>
              <w:spacing w:after="0" w:line="100" w:lineRule="atLeast"/>
              <w:ind w:firstLine="720"/>
              <w:jc w:val="both"/>
              <w:rPr>
                <w:rFonts w:ascii="Times New Roman" w:hAnsi="Times New Roman"/>
                <w:sz w:val="28"/>
                <w:szCs w:val="28"/>
              </w:rPr>
            </w:pPr>
            <w:r>
              <w:rPr>
                <w:rFonts w:ascii="Times New Roman" w:hAnsi="Times New Roman"/>
                <w:sz w:val="28"/>
                <w:szCs w:val="28"/>
              </w:rPr>
              <w:t>действует от имени Школы, представляет ее интересы во всех отечественных и зарубежных организациях, государственных и муниципальных органах, в том числе в правоохранительных органах, судах всех инстанций;</w:t>
            </w:r>
          </w:p>
          <w:p w:rsidR="00D1562C" w:rsidRDefault="00D1562C" w:rsidP="0027227D">
            <w:pPr>
              <w:shd w:val="clear" w:color="auto" w:fill="FFFFFF"/>
              <w:tabs>
                <w:tab w:val="left" w:pos="0"/>
              </w:tabs>
              <w:spacing w:after="0" w:line="100" w:lineRule="atLeast"/>
              <w:ind w:firstLine="720"/>
              <w:jc w:val="both"/>
              <w:rPr>
                <w:rFonts w:ascii="Times New Roman" w:hAnsi="Times New Roman"/>
                <w:sz w:val="28"/>
                <w:szCs w:val="28"/>
              </w:rPr>
            </w:pPr>
            <w:r>
              <w:rPr>
                <w:rFonts w:ascii="Times New Roman" w:hAnsi="Times New Roman"/>
                <w:sz w:val="28"/>
                <w:szCs w:val="28"/>
              </w:rPr>
              <w:t>заключает договоры, в том числе трудовые;</w:t>
            </w:r>
          </w:p>
          <w:p w:rsidR="00D1562C" w:rsidRDefault="00D1562C" w:rsidP="0027227D">
            <w:pPr>
              <w:shd w:val="clear" w:color="auto" w:fill="FFFFFF"/>
              <w:tabs>
                <w:tab w:val="left" w:pos="993"/>
                <w:tab w:val="left" w:pos="1134"/>
              </w:tabs>
              <w:spacing w:after="0" w:line="100" w:lineRule="atLeast"/>
              <w:ind w:firstLine="720"/>
              <w:jc w:val="both"/>
              <w:rPr>
                <w:rFonts w:ascii="Times New Roman" w:hAnsi="Times New Roman"/>
                <w:sz w:val="28"/>
                <w:szCs w:val="28"/>
              </w:rPr>
            </w:pPr>
            <w:r>
              <w:rPr>
                <w:rFonts w:ascii="Times New Roman" w:hAnsi="Times New Roman"/>
                <w:sz w:val="28"/>
                <w:szCs w:val="28"/>
              </w:rPr>
              <w:t>выдает доверенности;</w:t>
            </w:r>
          </w:p>
          <w:p w:rsidR="00D1562C" w:rsidRDefault="00D1562C" w:rsidP="0027227D">
            <w:pPr>
              <w:shd w:val="clear" w:color="auto" w:fill="FFFFFF"/>
              <w:tabs>
                <w:tab w:val="left" w:pos="993"/>
                <w:tab w:val="left" w:pos="1134"/>
              </w:tabs>
              <w:spacing w:after="0" w:line="100" w:lineRule="atLeast"/>
              <w:ind w:firstLine="720"/>
              <w:jc w:val="both"/>
              <w:rPr>
                <w:rFonts w:ascii="Times New Roman" w:hAnsi="Times New Roman"/>
                <w:sz w:val="28"/>
                <w:szCs w:val="28"/>
              </w:rPr>
            </w:pPr>
            <w:r>
              <w:rPr>
                <w:rFonts w:ascii="Times New Roman" w:hAnsi="Times New Roman"/>
                <w:sz w:val="28"/>
                <w:szCs w:val="28"/>
              </w:rPr>
              <w:lastRenderedPageBreak/>
              <w:t>открывает счета (лицевые) в установленном порядке, пользуется правом распоряжения имуществом Школы в пределах, установленных законом и настоящим Уставом;</w:t>
            </w:r>
          </w:p>
          <w:p w:rsidR="00D1562C" w:rsidRDefault="00D1562C" w:rsidP="0027227D">
            <w:pPr>
              <w:shd w:val="clear" w:color="auto" w:fill="FFFFFF"/>
              <w:tabs>
                <w:tab w:val="left" w:pos="993"/>
                <w:tab w:val="left" w:pos="1134"/>
              </w:tabs>
              <w:spacing w:after="0" w:line="100" w:lineRule="atLeast"/>
              <w:ind w:firstLine="720"/>
              <w:jc w:val="both"/>
              <w:rPr>
                <w:rFonts w:ascii="Times New Roman" w:hAnsi="Times New Roman"/>
                <w:sz w:val="28"/>
                <w:szCs w:val="28"/>
              </w:rPr>
            </w:pPr>
            <w:r>
              <w:rPr>
                <w:rFonts w:ascii="Times New Roman" w:hAnsi="Times New Roman"/>
                <w:sz w:val="28"/>
                <w:szCs w:val="28"/>
              </w:rPr>
              <w:t>издает приказы и распоряжения, обязательные для всех работников Школы и иных участников образовательных отношений;</w:t>
            </w:r>
          </w:p>
          <w:p w:rsidR="00D1562C" w:rsidRDefault="00D1562C" w:rsidP="0027227D">
            <w:pPr>
              <w:shd w:val="clear" w:color="auto" w:fill="FFFFFF"/>
              <w:tabs>
                <w:tab w:val="left" w:pos="0"/>
              </w:tabs>
              <w:spacing w:after="0" w:line="100" w:lineRule="atLeast"/>
              <w:ind w:firstLine="720"/>
              <w:jc w:val="both"/>
              <w:rPr>
                <w:rFonts w:ascii="Times New Roman" w:hAnsi="Times New Roman"/>
                <w:sz w:val="28"/>
                <w:szCs w:val="28"/>
              </w:rPr>
            </w:pPr>
            <w:r>
              <w:rPr>
                <w:rFonts w:ascii="Times New Roman" w:hAnsi="Times New Roman"/>
                <w:sz w:val="28"/>
                <w:szCs w:val="28"/>
              </w:rPr>
              <w:t>утверждает структуру Школы и штатное расписание, графики работы и расписание занятий, годовой календарный учебный график, образовательную программу и рабочие программы, иные локальные акты, принимаемые Школой в соответствии с законодательством Российской Федерации и настоящим Уставом;</w:t>
            </w:r>
          </w:p>
          <w:p w:rsidR="00D1562C" w:rsidRDefault="00D1562C" w:rsidP="0027227D">
            <w:pPr>
              <w:shd w:val="clear" w:color="auto" w:fill="FFFFFF"/>
              <w:tabs>
                <w:tab w:val="left" w:pos="0"/>
              </w:tabs>
              <w:spacing w:after="0" w:line="100" w:lineRule="atLeast"/>
              <w:ind w:firstLine="720"/>
              <w:jc w:val="both"/>
              <w:rPr>
                <w:rFonts w:ascii="Times New Roman" w:hAnsi="Times New Roman"/>
                <w:sz w:val="28"/>
                <w:szCs w:val="28"/>
              </w:rPr>
            </w:pPr>
            <w:r>
              <w:rPr>
                <w:rFonts w:ascii="Times New Roman" w:hAnsi="Times New Roman"/>
                <w:sz w:val="28"/>
                <w:szCs w:val="28"/>
              </w:rPr>
              <w:t>утверждает правила внутреннего трудового распорядка по согласованию с советом трудового коллектива;</w:t>
            </w:r>
          </w:p>
          <w:p w:rsidR="00D1562C" w:rsidRDefault="00D1562C" w:rsidP="0027227D">
            <w:pPr>
              <w:shd w:val="clear" w:color="auto" w:fill="FFFFFF"/>
              <w:tabs>
                <w:tab w:val="left" w:pos="993"/>
                <w:tab w:val="left" w:pos="1134"/>
              </w:tabs>
              <w:spacing w:after="0" w:line="100" w:lineRule="atLeast"/>
              <w:ind w:firstLine="720"/>
              <w:jc w:val="both"/>
              <w:rPr>
                <w:rFonts w:ascii="Times New Roman" w:hAnsi="Times New Roman"/>
                <w:sz w:val="28"/>
                <w:szCs w:val="28"/>
              </w:rPr>
            </w:pPr>
            <w:r>
              <w:rPr>
                <w:rFonts w:ascii="Times New Roman" w:hAnsi="Times New Roman"/>
                <w:sz w:val="28"/>
                <w:szCs w:val="28"/>
              </w:rPr>
              <w:t>распределяет обязанности между работниками Школы, утверждает должностные инструкции;</w:t>
            </w:r>
          </w:p>
          <w:p w:rsidR="00D1562C" w:rsidRDefault="00D1562C" w:rsidP="0027227D">
            <w:pPr>
              <w:shd w:val="clear" w:color="auto" w:fill="FFFFFF"/>
              <w:tabs>
                <w:tab w:val="left" w:pos="993"/>
                <w:tab w:val="left" w:pos="1134"/>
              </w:tabs>
              <w:spacing w:after="0" w:line="100" w:lineRule="atLeast"/>
              <w:ind w:firstLine="720"/>
              <w:jc w:val="both"/>
              <w:rPr>
                <w:rFonts w:ascii="Times New Roman" w:hAnsi="Times New Roman"/>
                <w:sz w:val="28"/>
                <w:szCs w:val="28"/>
              </w:rPr>
            </w:pPr>
            <w:r>
              <w:rPr>
                <w:rFonts w:ascii="Times New Roman" w:hAnsi="Times New Roman"/>
                <w:sz w:val="28"/>
                <w:szCs w:val="28"/>
              </w:rPr>
              <w:t>распределяет учебную нагрузку, устанавливает заработную плату, выплаты компенсационного и стимулирующего характера, премиальные выплаты на основании Положения об оплате труда работников Школы в пределах собственных финансовых средств и с учетом ограничений, установленных федеральными и местными нормативами;</w:t>
            </w:r>
          </w:p>
          <w:p w:rsidR="00D1562C" w:rsidRDefault="00D1562C" w:rsidP="0027227D">
            <w:pPr>
              <w:shd w:val="clear" w:color="auto" w:fill="FFFFFF"/>
              <w:tabs>
                <w:tab w:val="left" w:pos="0"/>
              </w:tabs>
              <w:spacing w:after="0" w:line="100" w:lineRule="atLeast"/>
              <w:ind w:firstLine="720"/>
              <w:jc w:val="both"/>
              <w:rPr>
                <w:rFonts w:ascii="Times New Roman" w:hAnsi="Times New Roman"/>
                <w:sz w:val="28"/>
                <w:szCs w:val="28"/>
              </w:rPr>
            </w:pPr>
            <w:r>
              <w:rPr>
                <w:rFonts w:ascii="Times New Roman" w:hAnsi="Times New Roman"/>
                <w:sz w:val="28"/>
                <w:szCs w:val="28"/>
              </w:rPr>
              <w:t>принимает и увольняет работников Школы, применяет к ним меры дисциплинарного взыскания, поощряет за добросовестный труд;</w:t>
            </w:r>
          </w:p>
          <w:p w:rsidR="00D1562C" w:rsidRDefault="00D1562C" w:rsidP="0027227D">
            <w:pPr>
              <w:shd w:val="clear" w:color="auto" w:fill="FFFFFF"/>
              <w:tabs>
                <w:tab w:val="left" w:pos="993"/>
                <w:tab w:val="left" w:pos="1134"/>
              </w:tabs>
              <w:spacing w:after="0" w:line="100" w:lineRule="atLeast"/>
              <w:ind w:firstLine="720"/>
              <w:jc w:val="both"/>
              <w:rPr>
                <w:rFonts w:ascii="Times New Roman" w:hAnsi="Times New Roman"/>
                <w:sz w:val="28"/>
                <w:szCs w:val="28"/>
              </w:rPr>
            </w:pPr>
            <w:r>
              <w:rPr>
                <w:rFonts w:ascii="Times New Roman" w:hAnsi="Times New Roman"/>
                <w:sz w:val="28"/>
                <w:szCs w:val="28"/>
              </w:rPr>
              <w:t>осуществляет контроль подбора и расстановки кадров, несет ответственность за уровень их квалификации;</w:t>
            </w:r>
          </w:p>
          <w:p w:rsidR="00D1562C" w:rsidRDefault="00D1562C" w:rsidP="0027227D">
            <w:pPr>
              <w:shd w:val="clear" w:color="auto" w:fill="FFFFFF"/>
              <w:tabs>
                <w:tab w:val="left" w:pos="993"/>
                <w:tab w:val="left" w:pos="1134"/>
              </w:tabs>
              <w:spacing w:after="0" w:line="100" w:lineRule="atLeast"/>
              <w:ind w:firstLine="720"/>
              <w:jc w:val="both"/>
              <w:rPr>
                <w:rFonts w:ascii="Times New Roman" w:hAnsi="Times New Roman"/>
                <w:sz w:val="28"/>
                <w:szCs w:val="28"/>
              </w:rPr>
            </w:pPr>
            <w:r>
              <w:rPr>
                <w:rFonts w:ascii="Times New Roman" w:hAnsi="Times New Roman"/>
                <w:sz w:val="28"/>
                <w:szCs w:val="28"/>
              </w:rPr>
              <w:t>обеспечивает открытость, доступность Школы в соответствии с действующим законодательством Российской Федерации;</w:t>
            </w:r>
          </w:p>
          <w:p w:rsidR="00D1562C" w:rsidRDefault="00D1562C" w:rsidP="0027227D">
            <w:pPr>
              <w:widowControl w:val="0"/>
              <w:spacing w:after="0" w:line="100" w:lineRule="atLeast"/>
              <w:ind w:firstLine="720"/>
              <w:jc w:val="both"/>
              <w:rPr>
                <w:rFonts w:ascii="Times New Roman" w:hAnsi="Times New Roman"/>
                <w:sz w:val="28"/>
                <w:szCs w:val="28"/>
              </w:rPr>
            </w:pPr>
            <w:r>
              <w:rPr>
                <w:rFonts w:ascii="Times New Roman" w:hAnsi="Times New Roman"/>
                <w:sz w:val="28"/>
                <w:szCs w:val="28"/>
              </w:rPr>
              <w:t>организует разработку, утверждение и внедрение в образовательный процесс образовательных программ Школы;</w:t>
            </w:r>
          </w:p>
          <w:p w:rsidR="00D1562C" w:rsidRDefault="00D1562C" w:rsidP="0027227D">
            <w:pPr>
              <w:widowControl w:val="0"/>
              <w:spacing w:after="0" w:line="100" w:lineRule="atLeast"/>
              <w:ind w:firstLine="720"/>
              <w:jc w:val="both"/>
              <w:rPr>
                <w:rFonts w:ascii="Times New Roman" w:hAnsi="Times New Roman"/>
                <w:sz w:val="28"/>
                <w:szCs w:val="28"/>
              </w:rPr>
            </w:pPr>
            <w:r>
              <w:rPr>
                <w:rFonts w:ascii="Times New Roman" w:hAnsi="Times New Roman"/>
                <w:sz w:val="28"/>
                <w:szCs w:val="28"/>
              </w:rPr>
              <w:t xml:space="preserve">представляет самоанализ деятельности Школы по итогам учебного </w:t>
            </w:r>
            <w:proofErr w:type="gramStart"/>
            <w:r>
              <w:rPr>
                <w:rFonts w:ascii="Times New Roman" w:hAnsi="Times New Roman"/>
                <w:sz w:val="28"/>
                <w:szCs w:val="28"/>
              </w:rPr>
              <w:t>года  и</w:t>
            </w:r>
            <w:proofErr w:type="gramEnd"/>
            <w:r>
              <w:rPr>
                <w:rFonts w:ascii="Times New Roman" w:hAnsi="Times New Roman"/>
                <w:sz w:val="28"/>
                <w:szCs w:val="28"/>
              </w:rPr>
              <w:t xml:space="preserve"> отчёты по итогам финансового года для последующего доклада Учредителю, Управляющему совету;</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решает другие вопросы текущей деятельности Школы.</w:t>
            </w:r>
          </w:p>
          <w:p w:rsidR="00D1562C" w:rsidRDefault="00D1562C" w:rsidP="0027227D">
            <w:pPr>
              <w:shd w:val="clear" w:color="auto" w:fill="FFFFFF"/>
              <w:tabs>
                <w:tab w:val="left" w:pos="0"/>
              </w:tabs>
              <w:spacing w:after="0" w:line="100" w:lineRule="atLeast"/>
              <w:ind w:firstLine="720"/>
              <w:jc w:val="both"/>
              <w:rPr>
                <w:rFonts w:ascii="Times New Roman" w:hAnsi="Times New Roman"/>
                <w:sz w:val="28"/>
                <w:szCs w:val="28"/>
              </w:rPr>
            </w:pPr>
            <w:r>
              <w:rPr>
                <w:rFonts w:ascii="Times New Roman" w:hAnsi="Times New Roman"/>
                <w:sz w:val="28"/>
                <w:szCs w:val="28"/>
              </w:rPr>
              <w:t xml:space="preserve">Директор Школы несет ответственность за руководство образовательной, научной, воспитательной работой и организационно-хозяйственной деятельностью Школы, иные действия в соответствии с действующим законодательством, правовыми актами органов местного </w:t>
            </w:r>
            <w:proofErr w:type="spellStart"/>
            <w:r>
              <w:rPr>
                <w:rFonts w:ascii="Times New Roman" w:hAnsi="Times New Roman"/>
                <w:sz w:val="28"/>
                <w:szCs w:val="28"/>
              </w:rPr>
              <w:t>самоуправлеия</w:t>
            </w:r>
            <w:proofErr w:type="spellEnd"/>
            <w:r>
              <w:rPr>
                <w:rFonts w:ascii="Times New Roman" w:hAnsi="Times New Roman"/>
                <w:sz w:val="28"/>
                <w:szCs w:val="28"/>
              </w:rPr>
              <w:t xml:space="preserve"> муниципального образования «Город Киров», настоящим Уставом, трудовым договором.</w:t>
            </w:r>
          </w:p>
          <w:p w:rsidR="00D1562C" w:rsidRDefault="00D1562C" w:rsidP="0027227D">
            <w:pPr>
              <w:widowControl w:val="0"/>
              <w:spacing w:after="0" w:line="100" w:lineRule="atLeast"/>
              <w:ind w:firstLine="720"/>
              <w:jc w:val="both"/>
              <w:rPr>
                <w:rFonts w:ascii="Times New Roman" w:hAnsi="Times New Roman"/>
                <w:sz w:val="28"/>
                <w:szCs w:val="28"/>
              </w:rPr>
            </w:pPr>
            <w:r>
              <w:rPr>
                <w:rFonts w:ascii="Times New Roman" w:hAnsi="Times New Roman"/>
                <w:sz w:val="28"/>
                <w:szCs w:val="28"/>
              </w:rPr>
              <w:t xml:space="preserve">Коллегиальными органами управления Школы являются: </w:t>
            </w:r>
          </w:p>
          <w:p w:rsidR="00D1562C" w:rsidRDefault="00D1562C" w:rsidP="0027227D">
            <w:pPr>
              <w:widowControl w:val="0"/>
              <w:spacing w:after="0" w:line="100" w:lineRule="atLeast"/>
              <w:ind w:firstLine="720"/>
              <w:jc w:val="both"/>
              <w:rPr>
                <w:rFonts w:ascii="Times New Roman" w:hAnsi="Times New Roman"/>
                <w:sz w:val="28"/>
                <w:szCs w:val="28"/>
              </w:rPr>
            </w:pPr>
            <w:r>
              <w:rPr>
                <w:rFonts w:ascii="Times New Roman" w:hAnsi="Times New Roman"/>
                <w:sz w:val="28"/>
                <w:szCs w:val="28"/>
              </w:rPr>
              <w:t>Управляющий совет;</w:t>
            </w:r>
          </w:p>
          <w:p w:rsidR="00D1562C" w:rsidRDefault="00D1562C" w:rsidP="0027227D">
            <w:pPr>
              <w:widowControl w:val="0"/>
              <w:spacing w:after="0" w:line="100" w:lineRule="atLeast"/>
              <w:ind w:firstLine="720"/>
              <w:jc w:val="both"/>
              <w:rPr>
                <w:rFonts w:ascii="Times New Roman" w:hAnsi="Times New Roman"/>
                <w:sz w:val="28"/>
                <w:szCs w:val="28"/>
              </w:rPr>
            </w:pPr>
            <w:r>
              <w:rPr>
                <w:rFonts w:ascii="Times New Roman" w:hAnsi="Times New Roman"/>
                <w:sz w:val="28"/>
                <w:szCs w:val="28"/>
              </w:rPr>
              <w:t>Общее собрание работников Школы;</w:t>
            </w:r>
          </w:p>
          <w:p w:rsidR="00D1562C" w:rsidRDefault="00D1562C" w:rsidP="0027227D">
            <w:pPr>
              <w:widowControl w:val="0"/>
              <w:spacing w:after="0" w:line="100" w:lineRule="atLeast"/>
              <w:ind w:firstLine="720"/>
              <w:jc w:val="both"/>
              <w:rPr>
                <w:rFonts w:ascii="Times New Roman" w:hAnsi="Times New Roman"/>
                <w:sz w:val="28"/>
                <w:szCs w:val="28"/>
              </w:rPr>
            </w:pPr>
            <w:r>
              <w:rPr>
                <w:rFonts w:ascii="Times New Roman" w:hAnsi="Times New Roman"/>
                <w:sz w:val="28"/>
                <w:szCs w:val="28"/>
              </w:rPr>
              <w:t>Педагогический совет;</w:t>
            </w:r>
          </w:p>
          <w:p w:rsidR="00D1562C" w:rsidRDefault="00D1562C" w:rsidP="0027227D">
            <w:pPr>
              <w:widowControl w:val="0"/>
              <w:spacing w:after="0" w:line="100" w:lineRule="atLeast"/>
              <w:ind w:firstLine="720"/>
              <w:jc w:val="both"/>
              <w:rPr>
                <w:rFonts w:ascii="Times New Roman" w:hAnsi="Times New Roman"/>
                <w:sz w:val="28"/>
                <w:szCs w:val="28"/>
              </w:rPr>
            </w:pPr>
            <w:r>
              <w:rPr>
                <w:rFonts w:ascii="Times New Roman" w:hAnsi="Times New Roman"/>
                <w:sz w:val="28"/>
                <w:szCs w:val="28"/>
              </w:rPr>
              <w:t>Совет родителей;</w:t>
            </w:r>
          </w:p>
          <w:p w:rsidR="00D1562C" w:rsidRDefault="00D1562C" w:rsidP="0027227D">
            <w:pPr>
              <w:widowControl w:val="0"/>
              <w:spacing w:after="0" w:line="100" w:lineRule="atLeast"/>
              <w:ind w:firstLine="720"/>
              <w:jc w:val="both"/>
              <w:rPr>
                <w:rFonts w:ascii="Times New Roman" w:hAnsi="Times New Roman"/>
                <w:sz w:val="28"/>
                <w:szCs w:val="28"/>
              </w:rPr>
            </w:pPr>
            <w:r>
              <w:rPr>
                <w:rFonts w:ascii="Times New Roman" w:hAnsi="Times New Roman"/>
                <w:sz w:val="28"/>
                <w:szCs w:val="28"/>
              </w:rPr>
              <w:t>Совет учащихся.</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В целях содействия осуществлению самоуправленческих начал, развитию инициативы коллектива, реализации прав Школы в решении вопросов, способствующих организации образовательного процесса и финансово-</w:t>
            </w:r>
            <w:r>
              <w:rPr>
                <w:rFonts w:ascii="Times New Roman" w:hAnsi="Times New Roman"/>
                <w:sz w:val="28"/>
                <w:szCs w:val="28"/>
              </w:rPr>
              <w:lastRenderedPageBreak/>
              <w:t xml:space="preserve">хозяйственной деятельности, расширению коллегиальных, демократических форм управления и воплощению в жизнь государственно-общественных принципов управления, в Школе создается орган самоуправления – Управляющий совет. </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xml:space="preserve">Структура Управляющего совета – председатель, секретарь и члены Управляющего совета. В состав Управляющего </w:t>
            </w:r>
            <w:proofErr w:type="gramStart"/>
            <w:r>
              <w:rPr>
                <w:rFonts w:ascii="Times New Roman" w:hAnsi="Times New Roman"/>
                <w:sz w:val="28"/>
                <w:szCs w:val="28"/>
              </w:rPr>
              <w:t>совета  могут</w:t>
            </w:r>
            <w:proofErr w:type="gramEnd"/>
            <w:r>
              <w:rPr>
                <w:rFonts w:ascii="Times New Roman" w:hAnsi="Times New Roman"/>
                <w:sz w:val="28"/>
                <w:szCs w:val="28"/>
              </w:rPr>
              <w:t xml:space="preserve">  входить директор, его заместители, педагогические работники, представители общественности, родители (законные представители) учащихся, представители Учредителя. </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Представители от родителей (законных представителей) учащихся в Управляющий совет избираются на заседании Совета родителей.</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Общее количество членов Управляющего совета, избираемых из числа родителей (законных представителей) учащихся, не может быть меньше трети и больше половины общего количества членов Управляющего совета.</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Члены Управляющего совета из числа работников Школы избираются на Общем собрании работников Школы. Количество членов Управляющего совета из числа работников Школы не может превышать одной трети общего числа членов Управляющего совета. При этом не менее чем 2/3 из них должны являться педагогическими работниками Школы.</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xml:space="preserve">Количественный состав Управляющего совета не может быть менее 11 и не более 15 человек. </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xml:space="preserve">Управляющий совет открытым голосованием избирает из состава его членов председателя. Для ведения протокола заседаний Управляющего совета из его членов открытым голосованием избирается секретарь. </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Управляющий совет собирается по мере необходимости, но не реже двух раз в год. Члены Управляющего совета выполняют свои обязанности на общественных началах. Решения Управляющего совета принимаются большинством голосов при наличии на заседании не менее двух третей его членов. При равном количестве голосов решающим является голос председателя Управляющего совета.</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xml:space="preserve">Компетенция Управляющего совета: </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рассмотрение Программы развития, школьного компонента федеральных государственных образовательных стандартов и профилей обучения;</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участие в создании оптимальных условий для организации образовательного процесса в Школе;</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организация изучения спроса учащихся и родителей (законных представителей) учащихся на предоставление Школой платных дополнительных образовательных услуг;</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оказание практической помощи администрации Школы в установлении функциональных связей с учреждениями культуры и спорта для организации досуга учащихся;</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xml:space="preserve">- рассмотрение выбора учебников из числа входящих в федеральный перечень учебников и рекомендованных (допущенных) Министерством образования и науки Российской Федерации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lastRenderedPageBreak/>
              <w:t>- рассмотрение жалоб и заявлений учащихся, родителей (законных представителей) учащихся на действия (бездействие) педагогических и административных работников Школы;</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принятие решений о необходимости (возможности) привлечения добровольных пожертвований и целевых взносов физических и юридических лиц, индивидуальных предпринимателей и осуществление контроля за их использованием (расходованием);</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рассмотрение вопроса о возможности сдачи в аренду недвижимого имущества Школы в установленном порядке;</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заслушивание отчета директора по итогам учебного и финансового года;</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осуществление контроля за соблюдением здоровых и безопасных условий обучения, воспитания и труда в Школе, принятие мер к их улучшению;</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дача рекомендаций директору по вопросам заключения Коллективного трудового договора;</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заслушивание ежегодного самоанализа деятельности Школы с целью дальнейшего представления его Учредителю и общественности;</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рассматривает локальные акты Учреждения в соответствии с установленной компетенцией.</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Срок полномочий Управляющего совета – 1 год.</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Управляющий совет Учреждения действует на основании Положения об Управляющем совете.</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Общее собрание работников Школы включает в свой состав всех работников Школы.</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xml:space="preserve">Общее собрание работников Школы собирается по мере необходимости. </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Общее собрание работников Школы созывается по требованию Управляющего совета, директора или Педагогического совета.</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Общее собрание работников Школы правомочно принимать решения, если на нем присутствуют не менее половины работников Школы, для которых Школа является основным местом работы.</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Решение Общего собрания работников Школы принимается простым большинством голосов присутствующих работников Школы. В случае равенства голосов решение считается не принятым. Процедура голосования определяется Общим собранием работников Школы самостоятельно.</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Решение Общего собрания работников Школы оформляется протоколом, который подписывается секретарем Общего собрания работников Школы, избираемого из числа присутствующих работников Школы открытым голосованием.</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Общее собрание работников Школы:</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принимает решение о заключении Коллективного трудового договора между администрацией и работниками Школы;</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избирает представителей работников в комиссию по трудовым спорам Школы;</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избирает представителей в Управляющий совет;</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lastRenderedPageBreak/>
              <w:t>- принимает решения о внесении изменений, дополнений в Устав, принимает Устав в новой редакции;</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осуществляет иные полномочия в соответствии с Положением об Общем собрании работников Школы.</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xml:space="preserve">Срок полномочий – бессрочно. </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Иные вопросы организации деятельности Общего собрания работников Школы регулируются Положением об Общем собрании работников Школы.</w:t>
            </w:r>
          </w:p>
          <w:p w:rsidR="00D1562C" w:rsidRDefault="00D1562C" w:rsidP="0027227D">
            <w:pPr>
              <w:widowControl w:val="0"/>
              <w:spacing w:after="0" w:line="100" w:lineRule="atLeast"/>
              <w:ind w:firstLine="720"/>
              <w:jc w:val="both"/>
              <w:rPr>
                <w:rFonts w:ascii="Times New Roman" w:hAnsi="Times New Roman"/>
                <w:sz w:val="28"/>
                <w:szCs w:val="28"/>
              </w:rPr>
            </w:pPr>
            <w:r>
              <w:rPr>
                <w:rFonts w:ascii="Times New Roman" w:hAnsi="Times New Roman"/>
                <w:sz w:val="28"/>
                <w:szCs w:val="28"/>
              </w:rPr>
              <w:t xml:space="preserve">Педагогический совет является постоянно действующим органом управления для рассмотрения основных вопросов образовательного процесса. </w:t>
            </w:r>
          </w:p>
          <w:p w:rsidR="00D1562C" w:rsidRDefault="00D1562C" w:rsidP="0027227D">
            <w:pPr>
              <w:widowControl w:val="0"/>
              <w:spacing w:after="0" w:line="100" w:lineRule="atLeast"/>
              <w:ind w:firstLine="720"/>
              <w:jc w:val="both"/>
              <w:rPr>
                <w:rFonts w:ascii="Times New Roman" w:hAnsi="Times New Roman"/>
                <w:sz w:val="28"/>
                <w:szCs w:val="28"/>
              </w:rPr>
            </w:pPr>
            <w:r>
              <w:rPr>
                <w:rFonts w:ascii="Times New Roman" w:hAnsi="Times New Roman"/>
                <w:sz w:val="28"/>
                <w:szCs w:val="28"/>
              </w:rPr>
              <w:t>Членами педагогического совета являются все педагогические работники Школы.</w:t>
            </w:r>
          </w:p>
          <w:p w:rsidR="00D1562C" w:rsidRDefault="00D1562C" w:rsidP="0027227D">
            <w:pPr>
              <w:widowControl w:val="0"/>
              <w:spacing w:after="0" w:line="100" w:lineRule="atLeast"/>
              <w:ind w:firstLine="720"/>
              <w:jc w:val="both"/>
              <w:rPr>
                <w:rFonts w:ascii="Times New Roman" w:hAnsi="Times New Roman"/>
                <w:sz w:val="28"/>
                <w:szCs w:val="28"/>
              </w:rPr>
            </w:pPr>
            <w:r>
              <w:rPr>
                <w:rFonts w:ascii="Times New Roman" w:hAnsi="Times New Roman"/>
                <w:sz w:val="28"/>
                <w:szCs w:val="28"/>
              </w:rPr>
              <w:t>Педагогический совет формируется и осуществляет свою деятельность на основании Положения о педагогическом совете, утверждаемого приказом директора Школы.</w:t>
            </w:r>
          </w:p>
          <w:p w:rsidR="00D1562C" w:rsidRDefault="00D1562C" w:rsidP="0027227D">
            <w:pPr>
              <w:widowControl w:val="0"/>
              <w:spacing w:after="0" w:line="100" w:lineRule="atLeast"/>
              <w:ind w:firstLine="720"/>
              <w:jc w:val="both"/>
              <w:rPr>
                <w:rFonts w:ascii="Times New Roman" w:hAnsi="Times New Roman"/>
                <w:sz w:val="28"/>
                <w:szCs w:val="28"/>
              </w:rPr>
            </w:pPr>
            <w:r>
              <w:rPr>
                <w:rFonts w:ascii="Times New Roman" w:hAnsi="Times New Roman"/>
                <w:sz w:val="28"/>
                <w:szCs w:val="28"/>
              </w:rPr>
              <w:t>Педагогический совет:</w:t>
            </w:r>
          </w:p>
          <w:p w:rsidR="00D1562C" w:rsidRDefault="00D1562C" w:rsidP="0027227D">
            <w:pPr>
              <w:widowControl w:val="0"/>
              <w:spacing w:after="0" w:line="100" w:lineRule="atLeast"/>
              <w:ind w:firstLine="720"/>
              <w:jc w:val="both"/>
              <w:rPr>
                <w:rFonts w:ascii="Times New Roman" w:hAnsi="Times New Roman"/>
                <w:sz w:val="28"/>
                <w:szCs w:val="28"/>
              </w:rPr>
            </w:pPr>
            <w:r>
              <w:rPr>
                <w:rFonts w:ascii="Times New Roman" w:hAnsi="Times New Roman"/>
                <w:sz w:val="28"/>
                <w:szCs w:val="28"/>
              </w:rPr>
              <w:t>- рассматривает и принимает решение по реализации образовательных программ Школы, программ развития, основных направлений деятельности Школы, повышения качества образовательного процесса;</w:t>
            </w:r>
          </w:p>
          <w:p w:rsidR="00D1562C" w:rsidRDefault="00D1562C" w:rsidP="0027227D">
            <w:pPr>
              <w:widowControl w:val="0"/>
              <w:spacing w:after="0" w:line="100" w:lineRule="atLeast"/>
              <w:ind w:firstLine="720"/>
              <w:jc w:val="both"/>
              <w:rPr>
                <w:rFonts w:ascii="Times New Roman" w:hAnsi="Times New Roman"/>
                <w:sz w:val="28"/>
                <w:szCs w:val="28"/>
              </w:rPr>
            </w:pPr>
            <w:r>
              <w:rPr>
                <w:rFonts w:ascii="Times New Roman" w:hAnsi="Times New Roman"/>
                <w:sz w:val="28"/>
                <w:szCs w:val="28"/>
              </w:rPr>
              <w:t>- обсуждает и принимает решения по любым вопросам, касающимся содержания образования,</w:t>
            </w:r>
          </w:p>
          <w:p w:rsidR="00D1562C" w:rsidRDefault="00D1562C" w:rsidP="0027227D">
            <w:pPr>
              <w:widowControl w:val="0"/>
              <w:spacing w:after="0" w:line="100" w:lineRule="atLeast"/>
              <w:ind w:firstLine="720"/>
              <w:jc w:val="both"/>
              <w:rPr>
                <w:rFonts w:ascii="Times New Roman" w:hAnsi="Times New Roman"/>
                <w:sz w:val="28"/>
                <w:szCs w:val="28"/>
              </w:rPr>
            </w:pPr>
            <w:r>
              <w:rPr>
                <w:rFonts w:ascii="Times New Roman" w:hAnsi="Times New Roman"/>
                <w:sz w:val="28"/>
                <w:szCs w:val="28"/>
              </w:rPr>
              <w:t>- принимает решения о формах, сроках и порядке проведения промежуточной аттестации учащихся и о количестве предметов в переводных классах в текущем учебном году;</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обсуждает  и</w:t>
            </w:r>
            <w:proofErr w:type="gramEnd"/>
            <w:r>
              <w:rPr>
                <w:rFonts w:ascii="Times New Roman" w:hAnsi="Times New Roman"/>
                <w:sz w:val="28"/>
                <w:szCs w:val="28"/>
              </w:rPr>
              <w:t xml:space="preserve">  принимает планы работы Школы на текущий учебный год;</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заслушивает информацию и отчеты педагогических работников, доклады представителей организаций, взаимодействующих со Школой по вопросам образования и воспитания учащихся, в том числе сообщения о проверке соблюдения санитарно-гигиенического режима, о соблюдении техники безопасности, здоровья и жизни учащихся и другие вопросы образовательной деятельности Школы;</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принимает решение о проведении промежуточной аттестации по результатам учебного года, о допуске учащихся к итоговой аттестации (государственной итоговой аттестации), переводе учащихся в следующий класс;</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 выдаче соответствующих документов об образовании, о награждении учащихся за успехи в обучении;</w:t>
            </w:r>
          </w:p>
          <w:p w:rsidR="00D1562C" w:rsidRDefault="00D1562C" w:rsidP="0027227D">
            <w:pPr>
              <w:widowControl w:val="0"/>
              <w:spacing w:after="0" w:line="100" w:lineRule="atLeast"/>
              <w:ind w:firstLine="720"/>
              <w:jc w:val="both"/>
              <w:rPr>
                <w:rFonts w:ascii="Times New Roman" w:hAnsi="Times New Roman"/>
                <w:sz w:val="28"/>
                <w:szCs w:val="28"/>
              </w:rPr>
            </w:pPr>
            <w:r>
              <w:rPr>
                <w:rFonts w:ascii="Times New Roman" w:hAnsi="Times New Roman"/>
                <w:sz w:val="28"/>
                <w:szCs w:val="28"/>
              </w:rPr>
              <w:t>- принимает решение об исключении учащихся из Школы в качестве меры дисциплинарного взыскания.</w:t>
            </w:r>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Педагогический совет открытым голосованием избирает из своего состава председателя и секретаря. Председатель и секретарь Педагогического совета осуществляют свои полномочия на общественных началах.</w:t>
            </w:r>
          </w:p>
          <w:p w:rsidR="00D1562C" w:rsidRDefault="00D1562C" w:rsidP="0027227D">
            <w:pPr>
              <w:spacing w:after="0" w:line="100" w:lineRule="atLeast"/>
              <w:ind w:firstLine="720"/>
              <w:jc w:val="both"/>
              <w:rPr>
                <w:rFonts w:ascii="Times New Roman" w:hAnsi="Times New Roman"/>
                <w:sz w:val="28"/>
                <w:szCs w:val="28"/>
              </w:rPr>
            </w:pPr>
            <w:bookmarkStart w:id="1" w:name="sub_4042"/>
            <w:r>
              <w:rPr>
                <w:rFonts w:ascii="Times New Roman" w:hAnsi="Times New Roman"/>
                <w:sz w:val="28"/>
                <w:szCs w:val="28"/>
              </w:rPr>
              <w:t xml:space="preserve">Педагогический совет работает по плану, являющемуся составной частью плана работы </w:t>
            </w:r>
            <w:bookmarkEnd w:id="1"/>
            <w:r>
              <w:rPr>
                <w:rFonts w:ascii="Times New Roman" w:hAnsi="Times New Roman"/>
                <w:sz w:val="28"/>
                <w:szCs w:val="28"/>
              </w:rPr>
              <w:t>Школы.</w:t>
            </w:r>
          </w:p>
          <w:p w:rsidR="00D1562C" w:rsidRDefault="00D1562C" w:rsidP="0027227D">
            <w:pPr>
              <w:spacing w:after="0" w:line="100" w:lineRule="atLeast"/>
              <w:ind w:firstLine="720"/>
              <w:jc w:val="both"/>
              <w:rPr>
                <w:rFonts w:ascii="Times New Roman" w:hAnsi="Times New Roman"/>
                <w:sz w:val="28"/>
                <w:szCs w:val="28"/>
              </w:rPr>
            </w:pPr>
            <w:bookmarkStart w:id="2" w:name="sub_4043"/>
            <w:r>
              <w:rPr>
                <w:rFonts w:ascii="Times New Roman" w:hAnsi="Times New Roman"/>
                <w:sz w:val="28"/>
                <w:szCs w:val="28"/>
              </w:rPr>
              <w:t xml:space="preserve">Заседания Педагогического совета созываются, как правило, один раз в учебную четверть, в соответствии с планом работы </w:t>
            </w:r>
            <w:bookmarkEnd w:id="2"/>
            <w:r>
              <w:rPr>
                <w:rFonts w:ascii="Times New Roman" w:hAnsi="Times New Roman"/>
                <w:sz w:val="28"/>
                <w:szCs w:val="28"/>
              </w:rPr>
              <w:t>Школы.</w:t>
            </w:r>
          </w:p>
          <w:p w:rsidR="00D1562C" w:rsidRDefault="00D1562C" w:rsidP="0027227D">
            <w:pPr>
              <w:spacing w:after="0" w:line="100" w:lineRule="atLeast"/>
              <w:ind w:firstLine="720"/>
              <w:jc w:val="both"/>
              <w:rPr>
                <w:rFonts w:ascii="Times New Roman" w:hAnsi="Times New Roman"/>
                <w:sz w:val="28"/>
                <w:szCs w:val="28"/>
              </w:rPr>
            </w:pPr>
            <w:bookmarkStart w:id="3" w:name="sub_4044"/>
            <w:r>
              <w:rPr>
                <w:rFonts w:ascii="Times New Roman" w:hAnsi="Times New Roman"/>
                <w:sz w:val="28"/>
                <w:szCs w:val="28"/>
              </w:rPr>
              <w:lastRenderedPageBreak/>
              <w:t>Решения Педагогического совета принимаются большинством голосов при наличии на заседании не менее двух третей его членов. При равном количестве голосов решающим является голос председателя Педагогического совета.</w:t>
            </w:r>
            <w:bookmarkEnd w:id="3"/>
          </w:p>
          <w:p w:rsidR="00D1562C" w:rsidRDefault="00D1562C" w:rsidP="0027227D">
            <w:pPr>
              <w:spacing w:after="0" w:line="100" w:lineRule="atLeast"/>
              <w:ind w:firstLine="720"/>
              <w:jc w:val="both"/>
              <w:rPr>
                <w:rFonts w:ascii="Times New Roman" w:hAnsi="Times New Roman"/>
                <w:sz w:val="28"/>
                <w:szCs w:val="28"/>
              </w:rPr>
            </w:pPr>
            <w:r>
              <w:rPr>
                <w:rFonts w:ascii="Times New Roman" w:hAnsi="Times New Roman"/>
                <w:sz w:val="28"/>
                <w:szCs w:val="28"/>
              </w:rPr>
              <w:t>Срок полномочий – бессрочно.</w:t>
            </w:r>
          </w:p>
          <w:p w:rsidR="00D1562C" w:rsidRDefault="00D1562C" w:rsidP="0027227D">
            <w:pPr>
              <w:widowControl w:val="0"/>
              <w:tabs>
                <w:tab w:val="left" w:pos="660"/>
              </w:tabs>
              <w:spacing w:after="0" w:line="100" w:lineRule="atLeast"/>
              <w:ind w:firstLine="720"/>
              <w:jc w:val="both"/>
              <w:rPr>
                <w:rFonts w:ascii="Times New Roman" w:hAnsi="Times New Roman"/>
                <w:sz w:val="28"/>
                <w:szCs w:val="28"/>
              </w:rPr>
            </w:pPr>
            <w:r>
              <w:rPr>
                <w:rFonts w:ascii="Times New Roman" w:hAnsi="Times New Roman"/>
                <w:sz w:val="28"/>
                <w:szCs w:val="28"/>
              </w:rPr>
              <w:t>Коллегиальным органом управления Школой является Совет Родителей, задачей которого является оказание помощи Школе в воспитании и обучении учащихся.</w:t>
            </w:r>
          </w:p>
          <w:p w:rsidR="00D1562C" w:rsidRDefault="00D1562C" w:rsidP="0027227D">
            <w:pPr>
              <w:widowControl w:val="0"/>
              <w:tabs>
                <w:tab w:val="left" w:pos="660"/>
              </w:tabs>
              <w:spacing w:after="0" w:line="100" w:lineRule="atLeast"/>
              <w:ind w:firstLine="720"/>
              <w:jc w:val="both"/>
              <w:rPr>
                <w:rFonts w:ascii="Times New Roman" w:hAnsi="Times New Roman"/>
                <w:sz w:val="28"/>
                <w:szCs w:val="28"/>
              </w:rPr>
            </w:pPr>
            <w:r>
              <w:rPr>
                <w:rFonts w:ascii="Times New Roman" w:hAnsi="Times New Roman"/>
                <w:sz w:val="28"/>
                <w:szCs w:val="28"/>
              </w:rPr>
              <w:t xml:space="preserve">Деятельность Совета родителей регулируется Положением о Совете родителей. </w:t>
            </w:r>
          </w:p>
          <w:p w:rsidR="00D1562C" w:rsidRDefault="00D1562C" w:rsidP="0027227D">
            <w:pPr>
              <w:widowControl w:val="0"/>
              <w:tabs>
                <w:tab w:val="left" w:pos="660"/>
              </w:tabs>
              <w:spacing w:after="0" w:line="100" w:lineRule="atLeast"/>
              <w:ind w:firstLine="720"/>
              <w:jc w:val="both"/>
              <w:rPr>
                <w:rFonts w:ascii="Times New Roman" w:hAnsi="Times New Roman"/>
                <w:sz w:val="28"/>
                <w:szCs w:val="28"/>
              </w:rPr>
            </w:pPr>
            <w:r>
              <w:rPr>
                <w:rFonts w:ascii="Times New Roman" w:hAnsi="Times New Roman"/>
                <w:sz w:val="28"/>
                <w:szCs w:val="28"/>
              </w:rPr>
              <w:t>Члены Совета родителей избираются из числа родителей (законных представителей) учащихся в Школе путем открытого голосования на родительских собраниях в классах простым большинством голосов сроком на один год. Председатель Совета родителей является членом Управляющего совета.</w:t>
            </w:r>
          </w:p>
          <w:p w:rsidR="00D1562C" w:rsidRDefault="00D1562C" w:rsidP="0027227D">
            <w:pPr>
              <w:widowControl w:val="0"/>
              <w:tabs>
                <w:tab w:val="left" w:pos="0"/>
              </w:tabs>
              <w:spacing w:after="0" w:line="100" w:lineRule="atLeast"/>
              <w:ind w:firstLine="720"/>
              <w:jc w:val="both"/>
              <w:rPr>
                <w:rFonts w:ascii="Times New Roman" w:hAnsi="Times New Roman"/>
                <w:sz w:val="28"/>
                <w:szCs w:val="28"/>
              </w:rPr>
            </w:pPr>
            <w:r>
              <w:rPr>
                <w:rFonts w:ascii="Times New Roman" w:hAnsi="Times New Roman"/>
                <w:sz w:val="28"/>
                <w:szCs w:val="28"/>
              </w:rPr>
              <w:t>Совета родителей:</w:t>
            </w:r>
          </w:p>
          <w:p w:rsidR="00D1562C" w:rsidRDefault="00D1562C" w:rsidP="0027227D">
            <w:pPr>
              <w:widowControl w:val="0"/>
              <w:shd w:val="clear" w:color="auto" w:fill="FFFFFF"/>
              <w:tabs>
                <w:tab w:val="left" w:pos="0"/>
              </w:tabs>
              <w:spacing w:after="0" w:line="100" w:lineRule="atLeast"/>
              <w:ind w:firstLine="720"/>
              <w:jc w:val="both"/>
              <w:rPr>
                <w:rFonts w:ascii="Times New Roman" w:hAnsi="Times New Roman"/>
                <w:sz w:val="28"/>
                <w:szCs w:val="28"/>
              </w:rPr>
            </w:pPr>
            <w:r>
              <w:rPr>
                <w:rFonts w:ascii="Times New Roman" w:hAnsi="Times New Roman"/>
                <w:sz w:val="28"/>
                <w:szCs w:val="28"/>
              </w:rPr>
              <w:t>- обращается с предложениями к директору о внесении в учебный план отдельных предметов вариативной части учебного плана, с рекомендациями по объему домашних заданий, особенностям применения методики преподавания и промежуточной аттестации по отдельным предметам;</w:t>
            </w:r>
          </w:p>
          <w:p w:rsidR="00D1562C" w:rsidRDefault="00D1562C" w:rsidP="0027227D">
            <w:pPr>
              <w:widowControl w:val="0"/>
              <w:shd w:val="clear" w:color="auto" w:fill="FFFFFF"/>
              <w:tabs>
                <w:tab w:val="left" w:pos="900"/>
              </w:tabs>
              <w:spacing w:after="0" w:line="100" w:lineRule="atLeast"/>
              <w:ind w:firstLine="720"/>
              <w:jc w:val="both"/>
              <w:rPr>
                <w:rFonts w:ascii="Times New Roman" w:hAnsi="Times New Roman"/>
                <w:sz w:val="28"/>
                <w:szCs w:val="28"/>
              </w:rPr>
            </w:pPr>
            <w:r>
              <w:rPr>
                <w:rFonts w:ascii="Times New Roman" w:hAnsi="Times New Roman"/>
                <w:sz w:val="28"/>
                <w:szCs w:val="28"/>
              </w:rPr>
              <w:t>- обращается в администрацию Школы с предложениями о введении дополнительных платных образовательных услуг за рамками учебного плана Школы;</w:t>
            </w:r>
          </w:p>
          <w:p w:rsidR="00D1562C" w:rsidRDefault="00D1562C" w:rsidP="0027227D">
            <w:pPr>
              <w:widowControl w:val="0"/>
              <w:shd w:val="clear" w:color="auto" w:fill="FFFFFF"/>
              <w:tabs>
                <w:tab w:val="left" w:pos="900"/>
              </w:tabs>
              <w:spacing w:after="0" w:line="100" w:lineRule="atLeast"/>
              <w:ind w:firstLine="720"/>
              <w:jc w:val="both"/>
              <w:rPr>
                <w:rFonts w:ascii="Times New Roman" w:hAnsi="Times New Roman"/>
                <w:sz w:val="28"/>
                <w:szCs w:val="28"/>
              </w:rPr>
            </w:pPr>
            <w:r>
              <w:rPr>
                <w:rFonts w:ascii="Times New Roman" w:hAnsi="Times New Roman"/>
                <w:sz w:val="28"/>
                <w:szCs w:val="28"/>
              </w:rPr>
              <w:t>- участвует в проведении аттестации педагогических кадров;</w:t>
            </w:r>
          </w:p>
          <w:p w:rsidR="00D1562C" w:rsidRDefault="00D1562C" w:rsidP="0027227D">
            <w:pPr>
              <w:widowControl w:val="0"/>
              <w:shd w:val="clear" w:color="auto" w:fill="FFFFFF"/>
              <w:tabs>
                <w:tab w:val="left" w:pos="900"/>
              </w:tabs>
              <w:spacing w:after="0" w:line="100" w:lineRule="atLeast"/>
              <w:ind w:firstLine="720"/>
              <w:jc w:val="both"/>
              <w:rPr>
                <w:rFonts w:ascii="Times New Roman" w:hAnsi="Times New Roman"/>
                <w:sz w:val="28"/>
                <w:szCs w:val="28"/>
              </w:rPr>
            </w:pPr>
            <w:r>
              <w:rPr>
                <w:rFonts w:ascii="Times New Roman" w:hAnsi="Times New Roman"/>
                <w:sz w:val="28"/>
                <w:szCs w:val="28"/>
              </w:rPr>
              <w:t>- выступает посредником между педагогами, родителями (законными представителями), администрацией Школы при разрешении конфликтных ситуаций;</w:t>
            </w:r>
          </w:p>
          <w:p w:rsidR="00D1562C" w:rsidRDefault="00D1562C" w:rsidP="0027227D">
            <w:pPr>
              <w:widowControl w:val="0"/>
              <w:shd w:val="clear" w:color="auto" w:fill="FFFFFF"/>
              <w:tabs>
                <w:tab w:val="left" w:pos="900"/>
              </w:tabs>
              <w:spacing w:after="0" w:line="100" w:lineRule="atLeast"/>
              <w:ind w:firstLine="720"/>
              <w:jc w:val="both"/>
              <w:rPr>
                <w:rFonts w:ascii="Times New Roman" w:hAnsi="Times New Roman"/>
                <w:sz w:val="28"/>
                <w:szCs w:val="28"/>
              </w:rPr>
            </w:pPr>
            <w:r>
              <w:rPr>
                <w:rFonts w:ascii="Times New Roman" w:hAnsi="Times New Roman"/>
                <w:sz w:val="28"/>
                <w:szCs w:val="28"/>
              </w:rPr>
              <w:t>- заслушивает отчеты администрации Школы о расходовании добровольных пожертвований родителей (законных представителей) и других физических и юридических лиц на нужды Школы;</w:t>
            </w:r>
          </w:p>
          <w:p w:rsidR="00D1562C" w:rsidRDefault="00D1562C" w:rsidP="0027227D">
            <w:pPr>
              <w:widowControl w:val="0"/>
              <w:shd w:val="clear" w:color="auto" w:fill="FFFFFF"/>
              <w:tabs>
                <w:tab w:val="left" w:pos="900"/>
              </w:tabs>
              <w:spacing w:after="0" w:line="100" w:lineRule="atLeast"/>
              <w:ind w:firstLine="720"/>
              <w:jc w:val="both"/>
              <w:rPr>
                <w:rFonts w:ascii="Times New Roman" w:hAnsi="Times New Roman"/>
                <w:sz w:val="28"/>
                <w:szCs w:val="28"/>
              </w:rPr>
            </w:pPr>
            <w:r>
              <w:rPr>
                <w:rFonts w:ascii="Times New Roman" w:hAnsi="Times New Roman"/>
                <w:sz w:val="28"/>
                <w:szCs w:val="28"/>
              </w:rPr>
              <w:t>- защищает права и интересы учащихся в случае отсутствия (в том числе временного) родителей (законных представителей);</w:t>
            </w:r>
          </w:p>
          <w:p w:rsidR="00D1562C" w:rsidRDefault="00D1562C" w:rsidP="0027227D">
            <w:pPr>
              <w:widowControl w:val="0"/>
              <w:shd w:val="clear" w:color="auto" w:fill="FFFFFF"/>
              <w:tabs>
                <w:tab w:val="left" w:pos="900"/>
              </w:tabs>
              <w:spacing w:after="0" w:line="100" w:lineRule="atLeast"/>
              <w:ind w:firstLine="720"/>
              <w:jc w:val="both"/>
              <w:rPr>
                <w:rFonts w:ascii="Times New Roman" w:hAnsi="Times New Roman"/>
                <w:sz w:val="28"/>
                <w:szCs w:val="28"/>
              </w:rPr>
            </w:pPr>
            <w:r>
              <w:rPr>
                <w:rFonts w:ascii="Times New Roman" w:hAnsi="Times New Roman"/>
                <w:sz w:val="28"/>
                <w:szCs w:val="28"/>
              </w:rPr>
              <w:t xml:space="preserve">- участвует в обсуждении локальных актов Школы, касающихся прав и </w:t>
            </w:r>
            <w:proofErr w:type="gramStart"/>
            <w:r>
              <w:rPr>
                <w:rFonts w:ascii="Times New Roman" w:hAnsi="Times New Roman"/>
                <w:sz w:val="28"/>
                <w:szCs w:val="28"/>
              </w:rPr>
              <w:t>обязанностей  учащихся</w:t>
            </w:r>
            <w:proofErr w:type="gramEnd"/>
            <w:r>
              <w:rPr>
                <w:rFonts w:ascii="Times New Roman" w:hAnsi="Times New Roman"/>
                <w:sz w:val="28"/>
                <w:szCs w:val="28"/>
              </w:rPr>
              <w:t>, обращается к администрации Школы с предложением о внесении изменений (дополнений) в Устав.</w:t>
            </w:r>
          </w:p>
          <w:p w:rsidR="00D1562C" w:rsidRDefault="00D1562C" w:rsidP="0027227D">
            <w:pPr>
              <w:widowControl w:val="0"/>
              <w:tabs>
                <w:tab w:val="left" w:pos="0"/>
              </w:tabs>
              <w:spacing w:after="0" w:line="100" w:lineRule="atLeast"/>
              <w:ind w:firstLine="720"/>
              <w:jc w:val="both"/>
              <w:rPr>
                <w:rFonts w:ascii="Times New Roman" w:hAnsi="Times New Roman"/>
                <w:sz w:val="28"/>
                <w:szCs w:val="28"/>
              </w:rPr>
            </w:pPr>
            <w:r>
              <w:rPr>
                <w:rFonts w:ascii="Times New Roman" w:hAnsi="Times New Roman"/>
                <w:sz w:val="28"/>
                <w:szCs w:val="28"/>
              </w:rPr>
              <w:t>В целях учета мнения учащихся при принятии Школой локальных нормативных актов, затрагивающих их права и законные интересы</w:t>
            </w:r>
            <w:r>
              <w:rPr>
                <w:sz w:val="28"/>
                <w:szCs w:val="28"/>
              </w:rPr>
              <w:t xml:space="preserve">, </w:t>
            </w:r>
            <w:proofErr w:type="gramStart"/>
            <w:r>
              <w:rPr>
                <w:rFonts w:ascii="Times New Roman" w:hAnsi="Times New Roman"/>
                <w:sz w:val="28"/>
                <w:szCs w:val="28"/>
              </w:rPr>
              <w:t>в  Школе</w:t>
            </w:r>
            <w:proofErr w:type="gramEnd"/>
            <w:r>
              <w:rPr>
                <w:rFonts w:ascii="Times New Roman" w:hAnsi="Times New Roman"/>
                <w:sz w:val="28"/>
                <w:szCs w:val="28"/>
              </w:rPr>
              <w:t xml:space="preserve">     создан   на  добровольной   основе   орган   ученического самоуправления – Совет учащихся.</w:t>
            </w:r>
          </w:p>
          <w:p w:rsidR="00D1562C" w:rsidRDefault="00D1562C" w:rsidP="0027227D">
            <w:pPr>
              <w:widowControl w:val="0"/>
              <w:tabs>
                <w:tab w:val="left" w:pos="0"/>
              </w:tabs>
              <w:spacing w:after="0" w:line="100" w:lineRule="atLeast"/>
              <w:ind w:firstLine="720"/>
              <w:jc w:val="both"/>
              <w:rPr>
                <w:rFonts w:ascii="Times New Roman" w:hAnsi="Times New Roman"/>
                <w:sz w:val="28"/>
                <w:szCs w:val="28"/>
              </w:rPr>
            </w:pPr>
            <w:r>
              <w:rPr>
                <w:rFonts w:ascii="Times New Roman" w:hAnsi="Times New Roman"/>
                <w:sz w:val="28"/>
                <w:szCs w:val="28"/>
              </w:rPr>
              <w:t>Деятельность Совета учащихся регламентируется Положением о Совете учащихся.</w:t>
            </w:r>
          </w:p>
          <w:p w:rsidR="00D1562C" w:rsidRDefault="00D1562C" w:rsidP="0027227D">
            <w:pPr>
              <w:widowControl w:val="0"/>
              <w:tabs>
                <w:tab w:val="left" w:pos="0"/>
              </w:tabs>
              <w:spacing w:after="0" w:line="100" w:lineRule="atLeast"/>
              <w:ind w:firstLine="720"/>
              <w:jc w:val="both"/>
              <w:rPr>
                <w:rFonts w:ascii="Times New Roman" w:hAnsi="Times New Roman"/>
                <w:sz w:val="28"/>
                <w:szCs w:val="28"/>
              </w:rPr>
            </w:pPr>
            <w:r>
              <w:rPr>
                <w:rFonts w:ascii="Times New Roman" w:hAnsi="Times New Roman"/>
                <w:sz w:val="28"/>
                <w:szCs w:val="28"/>
              </w:rPr>
              <w:t xml:space="preserve">В качестве общественных организаций в Школе создаются и действуют классные родительские комитеты, Научно-исследовательское </w:t>
            </w:r>
            <w:proofErr w:type="gramStart"/>
            <w:r>
              <w:rPr>
                <w:rFonts w:ascii="Times New Roman" w:hAnsi="Times New Roman"/>
                <w:sz w:val="28"/>
                <w:szCs w:val="28"/>
              </w:rPr>
              <w:t>общество  учащихся</w:t>
            </w:r>
            <w:proofErr w:type="gramEnd"/>
            <w:r>
              <w:rPr>
                <w:rFonts w:ascii="Times New Roman" w:hAnsi="Times New Roman"/>
                <w:sz w:val="28"/>
                <w:szCs w:val="28"/>
              </w:rPr>
              <w:t>, деятельность которых регламентируется Положениями об этих органах.</w:t>
            </w:r>
          </w:p>
          <w:p w:rsidR="00D1562C" w:rsidRDefault="00D1562C" w:rsidP="0027227D">
            <w:pPr>
              <w:shd w:val="clear" w:color="auto" w:fill="FFFFFF"/>
              <w:tabs>
                <w:tab w:val="left" w:pos="0"/>
              </w:tabs>
              <w:spacing w:after="0" w:line="100" w:lineRule="atLeast"/>
              <w:ind w:firstLine="720"/>
              <w:jc w:val="both"/>
              <w:rPr>
                <w:rFonts w:ascii="Times New Roman" w:hAnsi="Times New Roman"/>
                <w:sz w:val="28"/>
                <w:szCs w:val="28"/>
              </w:rPr>
            </w:pPr>
          </w:p>
          <w:p w:rsidR="00D1562C" w:rsidRDefault="00D1562C" w:rsidP="0027227D">
            <w:pPr>
              <w:shd w:val="clear" w:color="auto" w:fill="FFFFFF"/>
              <w:spacing w:after="0" w:line="100" w:lineRule="atLeast"/>
              <w:ind w:left="708"/>
              <w:jc w:val="center"/>
              <w:rPr>
                <w:rFonts w:ascii="Times New Roman" w:hAnsi="Times New Roman"/>
                <w:b/>
                <w:bCs/>
                <w:spacing w:val="-1"/>
                <w:sz w:val="28"/>
                <w:szCs w:val="28"/>
              </w:rPr>
            </w:pPr>
          </w:p>
          <w:p w:rsidR="00D1562C" w:rsidRDefault="00D1562C" w:rsidP="0027227D">
            <w:pPr>
              <w:pStyle w:val="12"/>
              <w:numPr>
                <w:ilvl w:val="1"/>
                <w:numId w:val="24"/>
              </w:numPr>
              <w:shd w:val="clear" w:color="auto" w:fill="FFFFFF"/>
              <w:spacing w:after="0" w:line="100" w:lineRule="atLeast"/>
              <w:jc w:val="center"/>
              <w:rPr>
                <w:rFonts w:ascii="Times New Roman" w:hAnsi="Times New Roman"/>
                <w:b/>
                <w:bCs/>
                <w:spacing w:val="-1"/>
                <w:sz w:val="28"/>
                <w:szCs w:val="28"/>
              </w:rPr>
            </w:pPr>
            <w:r>
              <w:rPr>
                <w:rFonts w:ascii="Times New Roman" w:hAnsi="Times New Roman"/>
                <w:b/>
                <w:bCs/>
                <w:spacing w:val="-1"/>
                <w:sz w:val="28"/>
                <w:szCs w:val="28"/>
              </w:rPr>
              <w:lastRenderedPageBreak/>
              <w:t>. Организация учебного процесса</w:t>
            </w:r>
          </w:p>
          <w:p w:rsidR="00D1562C" w:rsidRDefault="00D1562C" w:rsidP="0027227D">
            <w:pPr>
              <w:shd w:val="clear" w:color="auto" w:fill="FFFFFF"/>
              <w:spacing w:after="0" w:line="100" w:lineRule="atLeast"/>
              <w:jc w:val="center"/>
              <w:rPr>
                <w:rFonts w:ascii="Times New Roman" w:hAnsi="Times New Roman"/>
                <w:b/>
                <w:bCs/>
                <w:spacing w:val="-1"/>
                <w:sz w:val="28"/>
                <w:szCs w:val="28"/>
              </w:rPr>
            </w:pPr>
          </w:p>
          <w:p w:rsidR="00D1562C" w:rsidRDefault="00D1562C" w:rsidP="0027227D">
            <w:pPr>
              <w:pStyle w:val="af2"/>
              <w:ind w:firstLine="425"/>
              <w:jc w:val="both"/>
              <w:rPr>
                <w:sz w:val="28"/>
                <w:szCs w:val="28"/>
              </w:rPr>
            </w:pPr>
            <w:r>
              <w:rPr>
                <w:sz w:val="28"/>
              </w:rPr>
              <w:t xml:space="preserve">Правила приема в Школу, в части, не урегулированной законодательством Российской Федерации об образовании, устанавливается Школой самостоятельно. </w:t>
            </w:r>
          </w:p>
          <w:p w:rsidR="00D1562C" w:rsidRDefault="00D1562C" w:rsidP="0027227D">
            <w:pPr>
              <w:pStyle w:val="13"/>
              <w:ind w:firstLine="720"/>
              <w:jc w:val="both"/>
              <w:rPr>
                <w:rFonts w:ascii="Times New Roman" w:hAnsi="Times New Roman" w:cs="Times New Roman"/>
                <w:sz w:val="28"/>
                <w:szCs w:val="28"/>
              </w:rPr>
            </w:pPr>
            <w:r>
              <w:rPr>
                <w:rFonts w:ascii="Times New Roman" w:hAnsi="Times New Roman"/>
                <w:sz w:val="28"/>
                <w:szCs w:val="28"/>
              </w:rPr>
              <w:t>Школа</w:t>
            </w:r>
            <w:r>
              <w:rPr>
                <w:rFonts w:ascii="Times New Roman" w:hAnsi="Times New Roman"/>
                <w:spacing w:val="2"/>
                <w:sz w:val="28"/>
                <w:szCs w:val="28"/>
              </w:rPr>
              <w:t xml:space="preserve"> осуществляет образовательный процесс в соответствии с уровнем общеобразова</w:t>
            </w:r>
            <w:r>
              <w:rPr>
                <w:rFonts w:ascii="Times New Roman" w:hAnsi="Times New Roman"/>
                <w:sz w:val="28"/>
                <w:szCs w:val="28"/>
              </w:rPr>
              <w:t>тельных программ: начальное общее образование, основное общее образование, среднее общее образование; адаптированной основной общеобразовательной программы.</w:t>
            </w:r>
          </w:p>
          <w:p w:rsidR="00D1562C" w:rsidRDefault="00D1562C" w:rsidP="0027227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Формы обучения по общеобразовательным программам, реализуемым Школой, определяются соответствующими федеральными государственными образовательными стандартами, если иное не установлено законодательством Российской Федерации.  </w:t>
            </w:r>
          </w:p>
          <w:p w:rsidR="00D1562C" w:rsidRDefault="00D1562C" w:rsidP="0027227D">
            <w:pPr>
              <w:pStyle w:val="ConsPlusNormal"/>
              <w:jc w:val="both"/>
              <w:rPr>
                <w:rFonts w:ascii="Times New Roman" w:hAnsi="Times New Roman" w:cs="Times New Roman"/>
                <w:sz w:val="28"/>
                <w:szCs w:val="28"/>
              </w:rPr>
            </w:pPr>
            <w:r>
              <w:rPr>
                <w:rFonts w:ascii="Times New Roman" w:hAnsi="Times New Roman" w:cs="Times New Roman"/>
                <w:sz w:val="28"/>
                <w:szCs w:val="28"/>
              </w:rPr>
              <w:t>Формы обучения по дополнительным общеобразовательным программам определяются Школой самостоятельно, если иное не установлено законодательством Российской Федерации.</w:t>
            </w:r>
          </w:p>
          <w:p w:rsidR="00D1562C" w:rsidRDefault="00D1562C" w:rsidP="0027227D">
            <w:pPr>
              <w:pStyle w:val="ConsPlusNormal"/>
              <w:jc w:val="both"/>
              <w:rPr>
                <w:rFonts w:ascii="Times New Roman" w:hAnsi="Times New Roman" w:cs="Times New Roman"/>
                <w:sz w:val="28"/>
                <w:szCs w:val="28"/>
              </w:rPr>
            </w:pPr>
            <w:r>
              <w:rPr>
                <w:rFonts w:ascii="Times New Roman" w:hAnsi="Times New Roman" w:cs="Times New Roman"/>
                <w:sz w:val="28"/>
                <w:szCs w:val="28"/>
              </w:rPr>
              <w:t>Допускается сочетание различных форм получения образования и форм обучения.</w:t>
            </w:r>
          </w:p>
          <w:p w:rsidR="00D1562C" w:rsidRDefault="00D1562C" w:rsidP="0027227D">
            <w:pPr>
              <w:pStyle w:val="ConsPlusNormal"/>
              <w:jc w:val="both"/>
              <w:rPr>
                <w:rFonts w:ascii="Times New Roman" w:hAnsi="Times New Roman" w:cs="Times New Roman"/>
                <w:sz w:val="28"/>
                <w:szCs w:val="28"/>
              </w:rPr>
            </w:pPr>
          </w:p>
          <w:p w:rsidR="00D1562C" w:rsidRDefault="00D1562C" w:rsidP="0027227D">
            <w:pPr>
              <w:spacing w:after="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Перечень основных общеобразовательных программ, </w:t>
            </w:r>
          </w:p>
          <w:p w:rsidR="00D1562C" w:rsidRDefault="00D1562C" w:rsidP="0027227D">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i/>
                <w:sz w:val="28"/>
                <w:szCs w:val="28"/>
              </w:rPr>
              <w:t>реализуемых школой</w:t>
            </w:r>
          </w:p>
          <w:p w:rsidR="00D1562C" w:rsidRDefault="00D1562C" w:rsidP="0027227D">
            <w:pPr>
              <w:spacing w:after="0"/>
              <w:jc w:val="center"/>
              <w:rPr>
                <w:rFonts w:ascii="Times New Roman" w:eastAsia="Times New Roman" w:hAnsi="Times New Roman" w:cs="Times New Roman"/>
                <w:sz w:val="28"/>
                <w:szCs w:val="28"/>
              </w:rPr>
            </w:pPr>
          </w:p>
          <w:p w:rsidR="00D1562C" w:rsidRDefault="00D1562C" w:rsidP="0027227D">
            <w:pPr>
              <w:numPr>
                <w:ilvl w:val="0"/>
                <w:numId w:val="23"/>
              </w:numPr>
              <w:suppressAutoHyphen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Основная общеобразовательная программа начального общего образования.</w:t>
            </w:r>
          </w:p>
          <w:p w:rsidR="00D1562C" w:rsidRDefault="00D1562C" w:rsidP="0027227D">
            <w:pPr>
              <w:numPr>
                <w:ilvl w:val="0"/>
                <w:numId w:val="23"/>
              </w:numPr>
              <w:suppressAutoHyphen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Основная общеобразовательная программа основного общего образования.</w:t>
            </w:r>
          </w:p>
          <w:p w:rsidR="00D1562C" w:rsidRDefault="00D1562C" w:rsidP="0027227D">
            <w:pPr>
              <w:numPr>
                <w:ilvl w:val="0"/>
                <w:numId w:val="23"/>
              </w:numPr>
              <w:suppressAutoHyphen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Основная общеобразовательная программа среднего общего образования. </w:t>
            </w:r>
          </w:p>
          <w:p w:rsidR="00D1562C" w:rsidRDefault="00D1562C" w:rsidP="0027227D">
            <w:pPr>
              <w:numPr>
                <w:ilvl w:val="0"/>
                <w:numId w:val="23"/>
              </w:numPr>
              <w:suppressAutoHyphen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Основная общеобразовательная программа среднего общего образования, обеспечивающая дополнительное (профильное) обучение по предметам: обществознание, математика, физика, химия, биология.</w:t>
            </w:r>
          </w:p>
          <w:p w:rsidR="00D1562C" w:rsidRDefault="00D1562C" w:rsidP="0027227D">
            <w:pPr>
              <w:numPr>
                <w:ilvl w:val="0"/>
                <w:numId w:val="23"/>
              </w:numPr>
              <w:suppressAutoHyphens/>
              <w:spacing w:after="0"/>
              <w:jc w:val="both"/>
              <w:rPr>
                <w:sz w:val="28"/>
                <w:szCs w:val="28"/>
              </w:rPr>
            </w:pPr>
            <w:r>
              <w:rPr>
                <w:rFonts w:ascii="Times New Roman" w:eastAsia="Times New Roman" w:hAnsi="Times New Roman" w:cs="Times New Roman"/>
                <w:sz w:val="28"/>
                <w:szCs w:val="28"/>
              </w:rPr>
              <w:t xml:space="preserve">Основная общеобразовательная программа основного общего образования, обеспечивающая дополнительную (углубленную) подготовку обучающихся по предметам: русский язык, математика. </w:t>
            </w:r>
          </w:p>
          <w:p w:rsidR="00D1562C" w:rsidRDefault="00D1562C" w:rsidP="0027227D">
            <w:pPr>
              <w:pStyle w:val="11"/>
              <w:ind w:firstLine="708"/>
              <w:rPr>
                <w:sz w:val="28"/>
                <w:szCs w:val="28"/>
              </w:rPr>
            </w:pPr>
            <w:r>
              <w:rPr>
                <w:sz w:val="28"/>
                <w:szCs w:val="28"/>
              </w:rPr>
              <w:t>В школе обучается 1141 человек.</w:t>
            </w:r>
          </w:p>
          <w:p w:rsidR="00D1562C" w:rsidRDefault="00D1562C" w:rsidP="0027227D">
            <w:pPr>
              <w:pStyle w:val="11"/>
              <w:ind w:firstLine="708"/>
              <w:rPr>
                <w:sz w:val="28"/>
                <w:szCs w:val="28"/>
              </w:rPr>
            </w:pPr>
            <w:r>
              <w:rPr>
                <w:sz w:val="28"/>
                <w:szCs w:val="28"/>
              </w:rPr>
              <w:t xml:space="preserve">Режим работы: 1-5 классы - пятидневная учебная </w:t>
            </w:r>
            <w:proofErr w:type="gramStart"/>
            <w:r>
              <w:rPr>
                <w:sz w:val="28"/>
                <w:szCs w:val="28"/>
              </w:rPr>
              <w:t>неделя,   </w:t>
            </w:r>
            <w:proofErr w:type="gramEnd"/>
            <w:r>
              <w:rPr>
                <w:sz w:val="28"/>
                <w:szCs w:val="28"/>
              </w:rPr>
              <w:t>6-11 классы - шестидневная учебная неделя </w:t>
            </w:r>
          </w:p>
          <w:p w:rsidR="00D1562C" w:rsidRDefault="00D1562C" w:rsidP="0027227D">
            <w:pPr>
              <w:pStyle w:val="11"/>
              <w:ind w:firstLine="708"/>
              <w:rPr>
                <w:sz w:val="28"/>
                <w:szCs w:val="28"/>
              </w:rPr>
            </w:pPr>
            <w:r>
              <w:rPr>
                <w:sz w:val="28"/>
                <w:szCs w:val="28"/>
              </w:rPr>
              <w:t xml:space="preserve">График работы: ПН - </w:t>
            </w:r>
            <w:proofErr w:type="gramStart"/>
            <w:r>
              <w:rPr>
                <w:sz w:val="28"/>
                <w:szCs w:val="28"/>
              </w:rPr>
              <w:t>ПТ  -</w:t>
            </w:r>
            <w:proofErr w:type="gramEnd"/>
            <w:r>
              <w:rPr>
                <w:sz w:val="28"/>
                <w:szCs w:val="28"/>
              </w:rPr>
              <w:t xml:space="preserve"> 7-30 - 18-30,  СБ -  7-30 - 14 – 30, ВС – выходной</w:t>
            </w:r>
          </w:p>
          <w:p w:rsidR="00D1562C" w:rsidRDefault="00D1562C" w:rsidP="0027227D">
            <w:pPr>
              <w:pStyle w:val="11"/>
              <w:rPr>
                <w:sz w:val="28"/>
                <w:szCs w:val="28"/>
              </w:rPr>
            </w:pPr>
          </w:p>
          <w:p w:rsidR="00D1562C" w:rsidRDefault="00D1562C" w:rsidP="0027227D">
            <w:pPr>
              <w:pStyle w:val="11"/>
              <w:rPr>
                <w:sz w:val="28"/>
                <w:szCs w:val="28"/>
              </w:rPr>
            </w:pPr>
          </w:p>
          <w:p w:rsidR="00D1562C" w:rsidRDefault="00D1562C" w:rsidP="0027227D">
            <w:pPr>
              <w:rPr>
                <w:bCs/>
                <w:color w:val="000000"/>
                <w:sz w:val="28"/>
                <w:szCs w:val="28"/>
              </w:rPr>
            </w:pPr>
            <w:r>
              <w:rPr>
                <w:rFonts w:ascii="Times New Roman" w:hAnsi="Times New Roman" w:cs="Times New Roman"/>
                <w:b/>
                <w:i/>
                <w:sz w:val="28"/>
                <w:szCs w:val="28"/>
              </w:rPr>
              <w:t>1.5. Оценка материально-технической базы</w:t>
            </w:r>
          </w:p>
          <w:p w:rsidR="00D1562C" w:rsidRDefault="00D1562C" w:rsidP="0027227D">
            <w:pPr>
              <w:pStyle w:val="11"/>
              <w:rPr>
                <w:color w:val="000000"/>
                <w:sz w:val="28"/>
                <w:szCs w:val="28"/>
              </w:rPr>
            </w:pPr>
            <w:r>
              <w:rPr>
                <w:bCs/>
                <w:color w:val="000000"/>
                <w:sz w:val="28"/>
                <w:szCs w:val="28"/>
              </w:rPr>
              <w:lastRenderedPageBreak/>
              <w:t>В школе</w:t>
            </w:r>
            <w:r>
              <w:rPr>
                <w:color w:val="000000"/>
                <w:sz w:val="28"/>
                <w:szCs w:val="28"/>
              </w:rPr>
              <w:t xml:space="preserve"> работает 32 учебных кабинета, слесарная мастерская, два спортзала, тренажерный зал, медицинский кабинет, кабинеты психолога и логопеда, </w:t>
            </w:r>
            <w:proofErr w:type="spellStart"/>
            <w:r>
              <w:rPr>
                <w:color w:val="000000"/>
                <w:sz w:val="28"/>
                <w:szCs w:val="28"/>
              </w:rPr>
              <w:t>медиатека</w:t>
            </w:r>
            <w:proofErr w:type="spellEnd"/>
            <w:r>
              <w:rPr>
                <w:color w:val="000000"/>
                <w:sz w:val="28"/>
                <w:szCs w:val="28"/>
              </w:rPr>
              <w:t xml:space="preserve"> и библиотека. </w:t>
            </w:r>
          </w:p>
          <w:p w:rsidR="00D1562C" w:rsidRDefault="00D1562C" w:rsidP="0027227D">
            <w:pPr>
              <w:pStyle w:val="11"/>
              <w:rPr>
                <w:color w:val="000000"/>
                <w:sz w:val="28"/>
                <w:szCs w:val="28"/>
              </w:rPr>
            </w:pPr>
            <w:r>
              <w:rPr>
                <w:color w:val="000000"/>
                <w:sz w:val="28"/>
                <w:szCs w:val="28"/>
              </w:rPr>
              <w:t>Все кабинеты подключены к локальной сети с возможностью выхода в Интернет, оборудованы компьютерной и мультимедийной техникой.</w:t>
            </w:r>
          </w:p>
          <w:p w:rsidR="00D1562C" w:rsidRDefault="00D1562C" w:rsidP="0027227D">
            <w:pPr>
              <w:pStyle w:val="11"/>
              <w:rPr>
                <w:color w:val="000000"/>
                <w:sz w:val="28"/>
                <w:szCs w:val="28"/>
              </w:rPr>
            </w:pPr>
            <w:r>
              <w:rPr>
                <w:color w:val="000000"/>
                <w:sz w:val="28"/>
                <w:szCs w:val="28"/>
              </w:rPr>
              <w:t>Оборудованные учебные кабинеты: кабинет физики, кабинет химии, кабинет биологии, кабинет информатики, кабинет начальных классов.</w:t>
            </w:r>
          </w:p>
          <w:p w:rsidR="00D1562C" w:rsidRDefault="00D1562C" w:rsidP="0027227D">
            <w:pPr>
              <w:pStyle w:val="11"/>
              <w:rPr>
                <w:color w:val="000000"/>
                <w:sz w:val="28"/>
                <w:szCs w:val="28"/>
              </w:rPr>
            </w:pPr>
            <w:r>
              <w:rPr>
                <w:color w:val="000000"/>
                <w:sz w:val="28"/>
                <w:szCs w:val="28"/>
              </w:rPr>
              <w:t xml:space="preserve">Объекты спорта: два спортзала, тренажерный зал, уличная баскетбольная площадка, уличная тренажерная площадка, беговая дорожка, </w:t>
            </w:r>
            <w:proofErr w:type="spellStart"/>
            <w:r>
              <w:rPr>
                <w:color w:val="000000"/>
                <w:sz w:val="28"/>
                <w:szCs w:val="28"/>
              </w:rPr>
              <w:t>рукоход</w:t>
            </w:r>
            <w:proofErr w:type="spellEnd"/>
            <w:r>
              <w:rPr>
                <w:color w:val="000000"/>
                <w:sz w:val="28"/>
                <w:szCs w:val="28"/>
              </w:rPr>
              <w:t>.</w:t>
            </w:r>
          </w:p>
          <w:p w:rsidR="00D1562C" w:rsidRDefault="00D1562C" w:rsidP="0027227D">
            <w:pPr>
              <w:pStyle w:val="11"/>
              <w:rPr>
                <w:color w:val="000000"/>
                <w:sz w:val="28"/>
                <w:szCs w:val="28"/>
              </w:rPr>
            </w:pPr>
            <w:r>
              <w:rPr>
                <w:color w:val="000000"/>
                <w:sz w:val="28"/>
                <w:szCs w:val="28"/>
              </w:rPr>
              <w:t>Условия питания и охраны здоровья обучающихся: столовая, медицинский кабинет (2 отделения).</w:t>
            </w:r>
          </w:p>
          <w:p w:rsidR="00D1562C" w:rsidRDefault="00D1562C" w:rsidP="0027227D">
            <w:pPr>
              <w:pStyle w:val="11"/>
              <w:ind w:left="708" w:firstLine="708"/>
              <w:rPr>
                <w:color w:val="000000"/>
                <w:sz w:val="28"/>
                <w:szCs w:val="28"/>
              </w:rPr>
            </w:pPr>
            <w:r>
              <w:rPr>
                <w:color w:val="000000"/>
                <w:sz w:val="28"/>
                <w:szCs w:val="28"/>
              </w:rPr>
              <w:t>Средства обучения и воспитания:</w:t>
            </w:r>
          </w:p>
          <w:p w:rsidR="00D1562C" w:rsidRDefault="00D1562C" w:rsidP="0027227D">
            <w:pPr>
              <w:pStyle w:val="11"/>
              <w:rPr>
                <w:color w:val="000000"/>
                <w:sz w:val="28"/>
                <w:szCs w:val="28"/>
              </w:rPr>
            </w:pPr>
            <w:r>
              <w:rPr>
                <w:color w:val="000000"/>
                <w:sz w:val="28"/>
                <w:szCs w:val="28"/>
              </w:rPr>
              <w:t>Персональных компьютеров - 50;</w:t>
            </w:r>
          </w:p>
          <w:p w:rsidR="00D1562C" w:rsidRDefault="00D1562C" w:rsidP="0027227D">
            <w:pPr>
              <w:pStyle w:val="11"/>
              <w:rPr>
                <w:color w:val="000000"/>
                <w:sz w:val="28"/>
                <w:szCs w:val="28"/>
              </w:rPr>
            </w:pPr>
            <w:r>
              <w:rPr>
                <w:color w:val="000000"/>
                <w:sz w:val="28"/>
                <w:szCs w:val="28"/>
              </w:rPr>
              <w:t>Ноутбуков - 14;</w:t>
            </w:r>
          </w:p>
          <w:p w:rsidR="00D1562C" w:rsidRDefault="00D1562C" w:rsidP="0027227D">
            <w:pPr>
              <w:pStyle w:val="11"/>
              <w:rPr>
                <w:color w:val="000000"/>
                <w:sz w:val="28"/>
                <w:szCs w:val="28"/>
              </w:rPr>
            </w:pPr>
            <w:r>
              <w:rPr>
                <w:color w:val="000000"/>
                <w:sz w:val="28"/>
                <w:szCs w:val="28"/>
              </w:rPr>
              <w:t>Принтеров и МФУ - 25;</w:t>
            </w:r>
          </w:p>
          <w:p w:rsidR="00D1562C" w:rsidRDefault="00D1562C" w:rsidP="0027227D">
            <w:pPr>
              <w:pStyle w:val="11"/>
              <w:rPr>
                <w:color w:val="000000"/>
                <w:sz w:val="28"/>
                <w:szCs w:val="28"/>
              </w:rPr>
            </w:pPr>
            <w:r>
              <w:rPr>
                <w:color w:val="000000"/>
                <w:sz w:val="28"/>
                <w:szCs w:val="28"/>
              </w:rPr>
              <w:t>Мультимедийных проекторов - 26;</w:t>
            </w:r>
          </w:p>
          <w:p w:rsidR="00D1562C" w:rsidRDefault="00D1562C" w:rsidP="0027227D">
            <w:pPr>
              <w:pStyle w:val="11"/>
              <w:rPr>
                <w:color w:val="000000"/>
                <w:sz w:val="28"/>
                <w:szCs w:val="28"/>
              </w:rPr>
            </w:pPr>
            <w:r>
              <w:rPr>
                <w:color w:val="000000"/>
                <w:sz w:val="28"/>
                <w:szCs w:val="28"/>
              </w:rPr>
              <w:t>Интерактивных досок - 4;</w:t>
            </w:r>
          </w:p>
          <w:p w:rsidR="00D1562C" w:rsidRDefault="00D1562C" w:rsidP="0027227D">
            <w:pPr>
              <w:pStyle w:val="11"/>
              <w:rPr>
                <w:color w:val="000000"/>
                <w:sz w:val="28"/>
                <w:szCs w:val="28"/>
              </w:rPr>
            </w:pPr>
            <w:r>
              <w:rPr>
                <w:color w:val="000000"/>
                <w:sz w:val="28"/>
                <w:szCs w:val="28"/>
              </w:rPr>
              <w:t>Электронных микроскопов - 2;</w:t>
            </w:r>
          </w:p>
          <w:p w:rsidR="00D1562C" w:rsidRDefault="00D1562C" w:rsidP="0027227D">
            <w:pPr>
              <w:pStyle w:val="11"/>
              <w:rPr>
                <w:color w:val="000000"/>
                <w:sz w:val="28"/>
                <w:szCs w:val="28"/>
              </w:rPr>
            </w:pPr>
            <w:r>
              <w:rPr>
                <w:color w:val="000000"/>
                <w:sz w:val="28"/>
                <w:szCs w:val="28"/>
              </w:rPr>
              <w:t>Документ камера - 1.</w:t>
            </w:r>
          </w:p>
          <w:p w:rsidR="00D1562C" w:rsidRDefault="00D1562C" w:rsidP="0027227D">
            <w:pPr>
              <w:pStyle w:val="11"/>
              <w:rPr>
                <w:color w:val="000000"/>
                <w:sz w:val="28"/>
                <w:szCs w:val="28"/>
              </w:rPr>
            </w:pPr>
            <w:r>
              <w:rPr>
                <w:color w:val="000000"/>
                <w:sz w:val="28"/>
                <w:szCs w:val="28"/>
              </w:rPr>
              <w:t>Электронные образовательные ресурсы:</w:t>
            </w:r>
          </w:p>
          <w:p w:rsidR="00D1562C" w:rsidRDefault="00D1562C" w:rsidP="0027227D">
            <w:pPr>
              <w:pStyle w:val="11"/>
              <w:rPr>
                <w:b/>
                <w:bCs/>
                <w:color w:val="000000"/>
                <w:sz w:val="28"/>
                <w:szCs w:val="28"/>
              </w:rPr>
            </w:pPr>
            <w:r>
              <w:rPr>
                <w:color w:val="000000"/>
                <w:sz w:val="28"/>
                <w:szCs w:val="28"/>
              </w:rPr>
              <w:t xml:space="preserve">1С Образование 5.0; 1С Русский язык 6,7,8 </w:t>
            </w:r>
            <w:proofErr w:type="gramStart"/>
            <w:r>
              <w:rPr>
                <w:color w:val="000000"/>
                <w:sz w:val="28"/>
                <w:szCs w:val="28"/>
              </w:rPr>
              <w:t>классы;  1</w:t>
            </w:r>
            <w:proofErr w:type="gramEnd"/>
            <w:r>
              <w:rPr>
                <w:color w:val="000000"/>
                <w:sz w:val="28"/>
                <w:szCs w:val="28"/>
              </w:rPr>
              <w:t>С Информатика 8,9,10,11 классы; Библиотека ЭОР.</w:t>
            </w:r>
          </w:p>
          <w:p w:rsidR="00D1562C" w:rsidRDefault="00D1562C" w:rsidP="0027227D">
            <w:pPr>
              <w:spacing w:before="30" w:after="30" w:line="100" w:lineRule="atLeast"/>
              <w:rPr>
                <w:rFonts w:ascii="Times New Roman" w:eastAsia="Times New Roman" w:hAnsi="Times New Roman" w:cs="Times New Roman"/>
                <w:b/>
                <w:bCs/>
                <w:color w:val="000000"/>
                <w:sz w:val="28"/>
                <w:szCs w:val="28"/>
              </w:rPr>
            </w:pPr>
          </w:p>
          <w:p w:rsidR="0009398A" w:rsidRDefault="0009398A" w:rsidP="0027227D">
            <w:pPr>
              <w:spacing w:before="30" w:after="30" w:line="100" w:lineRule="atLeast"/>
              <w:rPr>
                <w:rFonts w:ascii="Times New Roman" w:eastAsia="Times New Roman" w:hAnsi="Times New Roman" w:cs="Times New Roman"/>
                <w:b/>
                <w:bCs/>
                <w:color w:val="000000"/>
                <w:sz w:val="28"/>
                <w:szCs w:val="28"/>
              </w:rPr>
            </w:pPr>
          </w:p>
          <w:p w:rsidR="0009398A" w:rsidRDefault="0009398A" w:rsidP="0027227D">
            <w:pPr>
              <w:spacing w:before="30" w:after="30" w:line="100" w:lineRule="atLeast"/>
              <w:rPr>
                <w:rFonts w:ascii="Times New Roman" w:eastAsia="Times New Roman" w:hAnsi="Times New Roman" w:cs="Times New Roman"/>
                <w:b/>
                <w:bCs/>
                <w:color w:val="000000"/>
                <w:sz w:val="28"/>
                <w:szCs w:val="28"/>
              </w:rPr>
            </w:pPr>
          </w:p>
          <w:p w:rsidR="0009398A" w:rsidRDefault="0009398A" w:rsidP="0027227D">
            <w:pPr>
              <w:spacing w:before="30" w:after="30" w:line="100" w:lineRule="atLeast"/>
              <w:rPr>
                <w:rFonts w:ascii="Times New Roman" w:eastAsia="Times New Roman" w:hAnsi="Times New Roman" w:cs="Times New Roman"/>
                <w:b/>
                <w:bCs/>
                <w:color w:val="000000"/>
                <w:sz w:val="28"/>
                <w:szCs w:val="28"/>
              </w:rPr>
            </w:pPr>
          </w:p>
          <w:p w:rsidR="0009398A" w:rsidRDefault="0009398A" w:rsidP="0027227D">
            <w:pPr>
              <w:spacing w:before="30" w:after="30" w:line="100" w:lineRule="atLeast"/>
              <w:rPr>
                <w:rFonts w:ascii="Times New Roman" w:eastAsia="Times New Roman" w:hAnsi="Times New Roman" w:cs="Times New Roman"/>
                <w:b/>
                <w:bCs/>
                <w:color w:val="000000"/>
                <w:sz w:val="28"/>
                <w:szCs w:val="28"/>
              </w:rPr>
            </w:pPr>
          </w:p>
          <w:p w:rsidR="0009398A" w:rsidRDefault="0009398A" w:rsidP="0027227D">
            <w:pPr>
              <w:spacing w:before="30" w:after="30" w:line="100" w:lineRule="atLeast"/>
              <w:rPr>
                <w:rFonts w:ascii="Times New Roman" w:eastAsia="Times New Roman" w:hAnsi="Times New Roman" w:cs="Times New Roman"/>
                <w:b/>
                <w:bCs/>
                <w:color w:val="000000"/>
                <w:sz w:val="28"/>
                <w:szCs w:val="28"/>
              </w:rPr>
            </w:pPr>
          </w:p>
          <w:p w:rsidR="0009398A" w:rsidRDefault="0009398A" w:rsidP="0027227D">
            <w:pPr>
              <w:spacing w:before="30" w:after="30" w:line="100" w:lineRule="atLeast"/>
              <w:rPr>
                <w:rFonts w:ascii="Times New Roman" w:eastAsia="Times New Roman" w:hAnsi="Times New Roman" w:cs="Times New Roman"/>
                <w:b/>
                <w:bCs/>
                <w:color w:val="000000"/>
                <w:sz w:val="28"/>
                <w:szCs w:val="28"/>
              </w:rPr>
            </w:pPr>
          </w:p>
          <w:p w:rsidR="0009398A" w:rsidRDefault="0009398A" w:rsidP="0027227D">
            <w:pPr>
              <w:spacing w:before="30" w:after="30" w:line="100" w:lineRule="atLeast"/>
              <w:rPr>
                <w:rFonts w:ascii="Times New Roman" w:eastAsia="Times New Roman" w:hAnsi="Times New Roman" w:cs="Times New Roman"/>
                <w:b/>
                <w:bCs/>
                <w:color w:val="000000"/>
                <w:sz w:val="28"/>
                <w:szCs w:val="28"/>
              </w:rPr>
            </w:pPr>
          </w:p>
          <w:p w:rsidR="0009398A" w:rsidRDefault="0009398A" w:rsidP="0027227D">
            <w:pPr>
              <w:spacing w:before="30" w:after="30" w:line="100" w:lineRule="atLeast"/>
              <w:rPr>
                <w:rFonts w:ascii="Times New Roman" w:eastAsia="Times New Roman" w:hAnsi="Times New Roman" w:cs="Times New Roman"/>
                <w:b/>
                <w:bCs/>
                <w:color w:val="000000"/>
                <w:sz w:val="28"/>
                <w:szCs w:val="28"/>
              </w:rPr>
            </w:pPr>
          </w:p>
          <w:p w:rsidR="0009398A" w:rsidRDefault="0009398A" w:rsidP="0027227D">
            <w:pPr>
              <w:spacing w:before="30" w:after="30" w:line="100" w:lineRule="atLeast"/>
              <w:rPr>
                <w:rFonts w:ascii="Times New Roman" w:eastAsia="Times New Roman" w:hAnsi="Times New Roman" w:cs="Times New Roman"/>
                <w:b/>
                <w:bCs/>
                <w:color w:val="000000"/>
                <w:sz w:val="28"/>
                <w:szCs w:val="28"/>
              </w:rPr>
            </w:pPr>
          </w:p>
          <w:p w:rsidR="0009398A" w:rsidRDefault="0009398A" w:rsidP="0027227D">
            <w:pPr>
              <w:spacing w:before="30" w:after="30" w:line="100" w:lineRule="atLeast"/>
              <w:rPr>
                <w:rFonts w:ascii="Times New Roman" w:eastAsia="Times New Roman" w:hAnsi="Times New Roman" w:cs="Times New Roman"/>
                <w:b/>
                <w:bCs/>
                <w:color w:val="000000"/>
                <w:sz w:val="28"/>
                <w:szCs w:val="28"/>
              </w:rPr>
            </w:pPr>
          </w:p>
          <w:p w:rsidR="0009398A" w:rsidRDefault="0009398A" w:rsidP="0027227D">
            <w:pPr>
              <w:spacing w:before="30" w:after="30" w:line="100" w:lineRule="atLeast"/>
              <w:rPr>
                <w:rFonts w:ascii="Times New Roman" w:eastAsia="Times New Roman" w:hAnsi="Times New Roman" w:cs="Times New Roman"/>
                <w:b/>
                <w:bCs/>
                <w:color w:val="000000"/>
                <w:sz w:val="28"/>
                <w:szCs w:val="28"/>
              </w:rPr>
            </w:pPr>
          </w:p>
          <w:p w:rsidR="0009398A" w:rsidRDefault="0009398A" w:rsidP="0027227D">
            <w:pPr>
              <w:spacing w:before="30" w:after="30" w:line="100" w:lineRule="atLeast"/>
              <w:rPr>
                <w:rFonts w:ascii="Times New Roman" w:eastAsia="Times New Roman" w:hAnsi="Times New Roman" w:cs="Times New Roman"/>
                <w:b/>
                <w:bCs/>
                <w:color w:val="000000"/>
                <w:sz w:val="28"/>
                <w:szCs w:val="28"/>
              </w:rPr>
            </w:pPr>
          </w:p>
          <w:p w:rsidR="0009398A" w:rsidRDefault="0009398A" w:rsidP="0027227D">
            <w:pPr>
              <w:spacing w:before="30" w:after="30" w:line="100" w:lineRule="atLeast"/>
              <w:rPr>
                <w:rFonts w:ascii="Times New Roman" w:eastAsia="Times New Roman" w:hAnsi="Times New Roman" w:cs="Times New Roman"/>
                <w:b/>
                <w:bCs/>
                <w:color w:val="000000"/>
                <w:sz w:val="28"/>
                <w:szCs w:val="28"/>
              </w:rPr>
            </w:pPr>
          </w:p>
          <w:p w:rsidR="0009398A" w:rsidRDefault="0009398A" w:rsidP="0027227D">
            <w:pPr>
              <w:spacing w:before="30" w:after="30" w:line="100" w:lineRule="atLeast"/>
              <w:rPr>
                <w:rFonts w:ascii="Times New Roman" w:eastAsia="Times New Roman" w:hAnsi="Times New Roman" w:cs="Times New Roman"/>
                <w:b/>
                <w:bCs/>
                <w:color w:val="000000"/>
                <w:sz w:val="28"/>
                <w:szCs w:val="28"/>
              </w:rPr>
            </w:pPr>
          </w:p>
          <w:p w:rsidR="0009398A" w:rsidRDefault="0009398A" w:rsidP="0027227D">
            <w:pPr>
              <w:spacing w:before="30" w:after="30" w:line="100" w:lineRule="atLeast"/>
              <w:rPr>
                <w:rFonts w:ascii="Times New Roman" w:eastAsia="Times New Roman" w:hAnsi="Times New Roman" w:cs="Times New Roman"/>
                <w:b/>
                <w:bCs/>
                <w:color w:val="000000"/>
                <w:sz w:val="28"/>
                <w:szCs w:val="28"/>
              </w:rPr>
            </w:pPr>
          </w:p>
          <w:p w:rsidR="00D1562C" w:rsidRPr="004E4544" w:rsidRDefault="00D1562C" w:rsidP="0027227D">
            <w:pPr>
              <w:spacing w:before="30" w:after="30" w:line="240" w:lineRule="auto"/>
              <w:jc w:val="center"/>
              <w:rPr>
                <w:rFonts w:ascii="Times New Roman" w:eastAsia="Times New Roman" w:hAnsi="Times New Roman" w:cs="Times New Roman"/>
                <w:b/>
                <w:bCs/>
                <w:color w:val="000000" w:themeColor="text1"/>
                <w:sz w:val="28"/>
                <w:szCs w:val="28"/>
              </w:rPr>
            </w:pPr>
            <w:r w:rsidRPr="004E4544">
              <w:rPr>
                <w:rFonts w:ascii="Times New Roman" w:eastAsia="Times New Roman" w:hAnsi="Times New Roman" w:cs="Times New Roman"/>
                <w:b/>
                <w:bCs/>
                <w:color w:val="000000" w:themeColor="text1"/>
                <w:sz w:val="28"/>
                <w:szCs w:val="28"/>
              </w:rPr>
              <w:lastRenderedPageBreak/>
              <w:t xml:space="preserve">РАЗДЕЛ 2. ОРГАНИЗАЦИЯ И </w:t>
            </w:r>
            <w:proofErr w:type="gramStart"/>
            <w:r w:rsidRPr="004E4544">
              <w:rPr>
                <w:rFonts w:ascii="Times New Roman" w:eastAsia="Times New Roman" w:hAnsi="Times New Roman" w:cs="Times New Roman"/>
                <w:b/>
                <w:bCs/>
                <w:color w:val="000000" w:themeColor="text1"/>
                <w:sz w:val="28"/>
                <w:szCs w:val="28"/>
              </w:rPr>
              <w:t xml:space="preserve">СОДЕРЖАНИЕ </w:t>
            </w:r>
            <w:r>
              <w:rPr>
                <w:rFonts w:ascii="Times New Roman" w:eastAsia="Times New Roman" w:hAnsi="Times New Roman" w:cs="Times New Roman"/>
                <w:b/>
                <w:bCs/>
                <w:color w:val="000000" w:themeColor="text1"/>
                <w:sz w:val="28"/>
                <w:szCs w:val="28"/>
              </w:rPr>
              <w:t xml:space="preserve"> </w:t>
            </w:r>
            <w:r w:rsidRPr="004E4544">
              <w:rPr>
                <w:rFonts w:ascii="Times New Roman" w:eastAsia="Times New Roman" w:hAnsi="Times New Roman" w:cs="Times New Roman"/>
                <w:b/>
                <w:bCs/>
                <w:color w:val="000000" w:themeColor="text1"/>
                <w:sz w:val="28"/>
                <w:szCs w:val="28"/>
              </w:rPr>
              <w:t>ОБРАЗОВАТЕЛЬНОГО</w:t>
            </w:r>
            <w:proofErr w:type="gramEnd"/>
            <w:r w:rsidRPr="004E4544">
              <w:rPr>
                <w:rFonts w:ascii="Times New Roman" w:eastAsia="Times New Roman" w:hAnsi="Times New Roman" w:cs="Times New Roman"/>
                <w:b/>
                <w:bCs/>
                <w:color w:val="000000" w:themeColor="text1"/>
                <w:sz w:val="28"/>
                <w:szCs w:val="28"/>
              </w:rPr>
              <w:t xml:space="preserve"> ПРОЦЕССА</w:t>
            </w:r>
          </w:p>
          <w:p w:rsidR="00D1562C" w:rsidRDefault="00D1562C" w:rsidP="0027227D">
            <w:pPr>
              <w:spacing w:before="30" w:after="30" w:line="100" w:lineRule="atLeast"/>
              <w:rPr>
                <w:rFonts w:ascii="Times New Roman" w:eastAsia="Times New Roman" w:hAnsi="Times New Roman" w:cs="Times New Roman"/>
                <w:b/>
                <w:bCs/>
                <w:color w:val="000000"/>
                <w:sz w:val="28"/>
                <w:szCs w:val="28"/>
              </w:rPr>
            </w:pPr>
          </w:p>
          <w:p w:rsidR="00D1562C" w:rsidRDefault="00D1562C" w:rsidP="0027227D">
            <w:pPr>
              <w:spacing w:before="30" w:after="30" w:line="100" w:lineRule="atLeast"/>
              <w:rPr>
                <w:rFonts w:ascii="Times New Roman" w:eastAsia="Times New Roman" w:hAnsi="Times New Roman" w:cs="Times New Roman"/>
                <w:b/>
                <w:bCs/>
                <w:color w:val="000000"/>
                <w:sz w:val="28"/>
                <w:szCs w:val="28"/>
              </w:rPr>
            </w:pPr>
          </w:p>
          <w:p w:rsidR="00274B61" w:rsidRDefault="00274B61" w:rsidP="0027227D">
            <w:pPr>
              <w:spacing w:before="30" w:after="30" w:line="240" w:lineRule="auto"/>
              <w:ind w:left="14" w:hanging="14"/>
              <w:jc w:val="center"/>
              <w:rPr>
                <w:rFonts w:ascii="Times New Roman" w:eastAsia="Times New Roman" w:hAnsi="Times New Roman" w:cs="Times New Roman"/>
                <w:b/>
                <w:i/>
                <w:color w:val="000000" w:themeColor="text1"/>
                <w:sz w:val="28"/>
                <w:szCs w:val="28"/>
              </w:rPr>
            </w:pPr>
          </w:p>
          <w:p w:rsidR="00274B61" w:rsidRDefault="00D1562C" w:rsidP="0027227D">
            <w:pPr>
              <w:spacing w:before="30" w:after="30" w:line="240" w:lineRule="auto"/>
              <w:ind w:left="14" w:hanging="14"/>
              <w:jc w:val="center"/>
              <w:rPr>
                <w:rFonts w:ascii="Times New Roman" w:eastAsia="Times New Roman" w:hAnsi="Times New Roman" w:cs="Times New Roman"/>
                <w:b/>
                <w:i/>
                <w:color w:val="000000" w:themeColor="text1"/>
                <w:sz w:val="28"/>
                <w:szCs w:val="28"/>
              </w:rPr>
            </w:pPr>
            <w:r>
              <w:rPr>
                <w:rFonts w:ascii="Times New Roman" w:eastAsia="Times New Roman" w:hAnsi="Times New Roman" w:cs="Times New Roman"/>
                <w:b/>
                <w:bCs/>
                <w:noProof/>
                <w:color w:val="000000" w:themeColor="text1"/>
                <w:szCs w:val="20"/>
              </w:rPr>
              <w:drawing>
                <wp:inline distT="0" distB="0" distL="0" distR="0" wp14:anchorId="131A136F" wp14:editId="6A68456A">
                  <wp:extent cx="6162675" cy="57721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74B61" w:rsidRDefault="00274B61" w:rsidP="0027227D">
            <w:pPr>
              <w:spacing w:before="30" w:after="30" w:line="240" w:lineRule="auto"/>
              <w:ind w:left="14" w:hanging="14"/>
              <w:jc w:val="center"/>
              <w:rPr>
                <w:rFonts w:ascii="Times New Roman" w:eastAsia="Times New Roman" w:hAnsi="Times New Roman" w:cs="Times New Roman"/>
                <w:b/>
                <w:i/>
                <w:color w:val="000000" w:themeColor="text1"/>
                <w:sz w:val="28"/>
                <w:szCs w:val="28"/>
              </w:rPr>
            </w:pPr>
          </w:p>
          <w:p w:rsidR="00274B61" w:rsidRDefault="00274B61" w:rsidP="0027227D">
            <w:pPr>
              <w:spacing w:before="30" w:after="30" w:line="240" w:lineRule="auto"/>
              <w:ind w:left="14" w:hanging="14"/>
              <w:jc w:val="center"/>
              <w:rPr>
                <w:rFonts w:ascii="Times New Roman" w:eastAsia="Times New Roman" w:hAnsi="Times New Roman" w:cs="Times New Roman"/>
                <w:b/>
                <w:i/>
                <w:color w:val="000000" w:themeColor="text1"/>
                <w:sz w:val="28"/>
                <w:szCs w:val="28"/>
              </w:rPr>
            </w:pPr>
          </w:p>
          <w:p w:rsidR="00D1562C" w:rsidRDefault="00D1562C" w:rsidP="0027227D">
            <w:pPr>
              <w:spacing w:before="30" w:after="30" w:line="240" w:lineRule="auto"/>
              <w:ind w:left="14" w:hanging="14"/>
              <w:jc w:val="center"/>
              <w:rPr>
                <w:rFonts w:ascii="Times New Roman" w:eastAsia="Times New Roman" w:hAnsi="Times New Roman" w:cs="Times New Roman"/>
                <w:b/>
                <w:i/>
                <w:color w:val="000000" w:themeColor="text1"/>
                <w:sz w:val="28"/>
                <w:szCs w:val="28"/>
              </w:rPr>
            </w:pPr>
          </w:p>
          <w:p w:rsidR="00D1562C" w:rsidRDefault="00D1562C" w:rsidP="0027227D">
            <w:pPr>
              <w:spacing w:before="30" w:after="30" w:line="240" w:lineRule="auto"/>
              <w:ind w:left="14" w:hanging="14"/>
              <w:jc w:val="center"/>
              <w:rPr>
                <w:rFonts w:ascii="Times New Roman" w:eastAsia="Times New Roman" w:hAnsi="Times New Roman" w:cs="Times New Roman"/>
                <w:b/>
                <w:i/>
                <w:color w:val="000000" w:themeColor="text1"/>
                <w:sz w:val="28"/>
                <w:szCs w:val="28"/>
              </w:rPr>
            </w:pPr>
          </w:p>
          <w:p w:rsidR="00D1562C" w:rsidRDefault="00D1562C" w:rsidP="0027227D">
            <w:pPr>
              <w:spacing w:before="30" w:after="30" w:line="240" w:lineRule="auto"/>
              <w:ind w:left="14" w:hanging="14"/>
              <w:jc w:val="center"/>
              <w:rPr>
                <w:rFonts w:ascii="Times New Roman" w:eastAsia="Times New Roman" w:hAnsi="Times New Roman" w:cs="Times New Roman"/>
                <w:b/>
                <w:i/>
                <w:color w:val="000000" w:themeColor="text1"/>
                <w:sz w:val="28"/>
                <w:szCs w:val="28"/>
              </w:rPr>
            </w:pPr>
          </w:p>
          <w:p w:rsidR="00D1562C" w:rsidRDefault="00D1562C" w:rsidP="0027227D">
            <w:pPr>
              <w:spacing w:before="30" w:after="30" w:line="240" w:lineRule="auto"/>
              <w:ind w:left="14" w:hanging="14"/>
              <w:jc w:val="center"/>
              <w:rPr>
                <w:rFonts w:ascii="Times New Roman" w:eastAsia="Times New Roman" w:hAnsi="Times New Roman" w:cs="Times New Roman"/>
                <w:b/>
                <w:i/>
                <w:color w:val="000000" w:themeColor="text1"/>
                <w:sz w:val="28"/>
                <w:szCs w:val="28"/>
              </w:rPr>
            </w:pPr>
          </w:p>
          <w:p w:rsidR="00D1562C" w:rsidRDefault="00D1562C" w:rsidP="0027227D">
            <w:pPr>
              <w:spacing w:before="30" w:after="30" w:line="240" w:lineRule="auto"/>
              <w:ind w:left="14" w:hanging="14"/>
              <w:jc w:val="center"/>
              <w:rPr>
                <w:rFonts w:ascii="Times New Roman" w:eastAsia="Times New Roman" w:hAnsi="Times New Roman" w:cs="Times New Roman"/>
                <w:b/>
                <w:i/>
                <w:color w:val="000000" w:themeColor="text1"/>
                <w:sz w:val="28"/>
                <w:szCs w:val="28"/>
              </w:rPr>
            </w:pPr>
          </w:p>
          <w:p w:rsidR="00D1562C" w:rsidRDefault="00D1562C" w:rsidP="0027227D">
            <w:pPr>
              <w:spacing w:before="30" w:after="30" w:line="240" w:lineRule="auto"/>
              <w:ind w:left="14" w:hanging="14"/>
              <w:jc w:val="center"/>
              <w:rPr>
                <w:rFonts w:ascii="Times New Roman" w:eastAsia="Times New Roman" w:hAnsi="Times New Roman" w:cs="Times New Roman"/>
                <w:b/>
                <w:i/>
                <w:color w:val="000000" w:themeColor="text1"/>
                <w:sz w:val="28"/>
                <w:szCs w:val="28"/>
              </w:rPr>
            </w:pPr>
          </w:p>
          <w:p w:rsidR="00D1562C" w:rsidRDefault="00D1562C" w:rsidP="0027227D">
            <w:pPr>
              <w:spacing w:before="30" w:after="30" w:line="240" w:lineRule="auto"/>
              <w:ind w:left="14" w:hanging="14"/>
              <w:jc w:val="center"/>
              <w:rPr>
                <w:rFonts w:ascii="Times New Roman" w:eastAsia="Times New Roman" w:hAnsi="Times New Roman" w:cs="Times New Roman"/>
                <w:b/>
                <w:i/>
                <w:color w:val="000000" w:themeColor="text1"/>
                <w:sz w:val="28"/>
                <w:szCs w:val="28"/>
              </w:rPr>
            </w:pPr>
          </w:p>
          <w:p w:rsidR="00D1562C" w:rsidRDefault="00D1562C" w:rsidP="0027227D">
            <w:pPr>
              <w:spacing w:before="30" w:after="30" w:line="240" w:lineRule="auto"/>
              <w:ind w:left="14" w:hanging="14"/>
              <w:jc w:val="center"/>
              <w:rPr>
                <w:rFonts w:ascii="Times New Roman" w:eastAsia="Times New Roman" w:hAnsi="Times New Roman" w:cs="Times New Roman"/>
                <w:b/>
                <w:i/>
                <w:color w:val="000000" w:themeColor="text1"/>
                <w:sz w:val="28"/>
                <w:szCs w:val="28"/>
              </w:rPr>
            </w:pPr>
          </w:p>
          <w:p w:rsidR="00C303A7" w:rsidRDefault="00C303A7" w:rsidP="0027227D">
            <w:pPr>
              <w:spacing w:before="30" w:after="30" w:line="240" w:lineRule="auto"/>
              <w:ind w:left="14" w:hanging="14"/>
              <w:jc w:val="center"/>
              <w:rPr>
                <w:rFonts w:ascii="Times New Roman" w:eastAsia="Times New Roman" w:hAnsi="Times New Roman" w:cs="Times New Roman"/>
                <w:b/>
                <w:i/>
                <w:color w:val="000000" w:themeColor="text1"/>
                <w:sz w:val="28"/>
                <w:szCs w:val="28"/>
              </w:rPr>
            </w:pPr>
          </w:p>
          <w:p w:rsidR="00274B61" w:rsidRPr="00485D74" w:rsidRDefault="00485D74" w:rsidP="0027227D">
            <w:pPr>
              <w:spacing w:before="30" w:after="30" w:line="240" w:lineRule="auto"/>
              <w:ind w:left="14" w:hanging="14"/>
              <w:jc w:val="center"/>
              <w:rPr>
                <w:rFonts w:ascii="Times New Roman" w:eastAsia="Times New Roman" w:hAnsi="Times New Roman" w:cs="Times New Roman"/>
                <w:b/>
                <w:i/>
                <w:color w:val="000000" w:themeColor="text1"/>
                <w:sz w:val="32"/>
                <w:szCs w:val="28"/>
              </w:rPr>
            </w:pPr>
            <w:r w:rsidRPr="00485D74">
              <w:rPr>
                <w:rFonts w:ascii="Times New Roman" w:eastAsia="Times New Roman" w:hAnsi="Times New Roman" w:cs="Times New Roman"/>
                <w:b/>
                <w:i/>
                <w:color w:val="000000" w:themeColor="text1"/>
                <w:sz w:val="32"/>
                <w:szCs w:val="28"/>
              </w:rPr>
              <w:t>Структура классов и состав обучающихся</w:t>
            </w:r>
          </w:p>
          <w:p w:rsidR="00485D74" w:rsidRPr="004E4544" w:rsidRDefault="00485D74" w:rsidP="0027227D">
            <w:pPr>
              <w:spacing w:before="30" w:after="30" w:line="240" w:lineRule="auto"/>
              <w:ind w:left="14" w:hanging="14"/>
              <w:jc w:val="center"/>
              <w:rPr>
                <w:rFonts w:ascii="Times New Roman" w:eastAsia="Times New Roman" w:hAnsi="Times New Roman" w:cs="Times New Roman"/>
                <w:b/>
                <w:i/>
                <w:color w:val="000000" w:themeColor="text1"/>
                <w:sz w:val="28"/>
                <w:szCs w:val="28"/>
              </w:rPr>
            </w:pPr>
          </w:p>
          <w:tbl>
            <w:tblPr>
              <w:tblW w:w="5000" w:type="pct"/>
              <w:tblLayout w:type="fixed"/>
              <w:tblCellMar>
                <w:left w:w="0" w:type="dxa"/>
                <w:right w:w="0" w:type="dxa"/>
              </w:tblCellMar>
              <w:tblLook w:val="04A0" w:firstRow="1" w:lastRow="0" w:firstColumn="1" w:lastColumn="0" w:noHBand="0" w:noVBand="1"/>
            </w:tblPr>
            <w:tblGrid>
              <w:gridCol w:w="2677"/>
              <w:gridCol w:w="1282"/>
              <w:gridCol w:w="2262"/>
              <w:gridCol w:w="1793"/>
              <w:gridCol w:w="1926"/>
            </w:tblGrid>
            <w:tr w:rsidR="00D31F2D" w:rsidRPr="00512743" w:rsidTr="001633E3">
              <w:trPr>
                <w:trHeight w:val="1847"/>
              </w:trPr>
              <w:tc>
                <w:tcPr>
                  <w:tcW w:w="134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31F2D" w:rsidRPr="00485D74"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b/>
                      <w:color w:val="000000" w:themeColor="text1"/>
                      <w:sz w:val="24"/>
                      <w:szCs w:val="20"/>
                    </w:rPr>
                  </w:pPr>
                  <w:r w:rsidRPr="00485D74">
                    <w:rPr>
                      <w:rFonts w:ascii="Times New Roman" w:eastAsia="Times New Roman" w:hAnsi="Times New Roman" w:cs="Times New Roman"/>
                      <w:b/>
                      <w:color w:val="000000" w:themeColor="text1"/>
                      <w:sz w:val="24"/>
                      <w:szCs w:val="20"/>
                    </w:rPr>
                    <w:t>классы</w:t>
                  </w:r>
                </w:p>
              </w:tc>
              <w:tc>
                <w:tcPr>
                  <w:tcW w:w="64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31F2D" w:rsidRPr="00485D74"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b/>
                      <w:color w:val="000000" w:themeColor="text1"/>
                      <w:sz w:val="24"/>
                      <w:szCs w:val="20"/>
                    </w:rPr>
                  </w:pPr>
                  <w:r w:rsidRPr="00485D74">
                    <w:rPr>
                      <w:rFonts w:ascii="Times New Roman" w:eastAsia="Times New Roman" w:hAnsi="Times New Roman" w:cs="Times New Roman"/>
                      <w:b/>
                      <w:color w:val="000000" w:themeColor="text1"/>
                      <w:sz w:val="24"/>
                      <w:szCs w:val="20"/>
                    </w:rPr>
                    <w:t>кол-во классов</w:t>
                  </w:r>
                </w:p>
              </w:tc>
              <w:tc>
                <w:tcPr>
                  <w:tcW w:w="113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31F2D" w:rsidRPr="00485D74"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b/>
                      <w:color w:val="000000" w:themeColor="text1"/>
                      <w:sz w:val="24"/>
                      <w:szCs w:val="20"/>
                    </w:rPr>
                  </w:pPr>
                  <w:r w:rsidRPr="00485D74">
                    <w:rPr>
                      <w:rFonts w:ascii="Times New Roman" w:eastAsia="Times New Roman" w:hAnsi="Times New Roman" w:cs="Times New Roman"/>
                      <w:b/>
                      <w:color w:val="000000" w:themeColor="text1"/>
                      <w:sz w:val="24"/>
                      <w:szCs w:val="20"/>
                    </w:rPr>
                    <w:t>из них с дополнительной (расширенной, углубленной, профильной) подготовкой</w:t>
                  </w:r>
                </w:p>
              </w:tc>
              <w:tc>
                <w:tcPr>
                  <w:tcW w:w="90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31F2D" w:rsidRPr="00485D74"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b/>
                      <w:color w:val="000000" w:themeColor="text1"/>
                      <w:sz w:val="24"/>
                      <w:szCs w:val="20"/>
                    </w:rPr>
                  </w:pPr>
                  <w:r w:rsidRPr="00485D74">
                    <w:rPr>
                      <w:rFonts w:ascii="Times New Roman" w:eastAsia="Times New Roman" w:hAnsi="Times New Roman" w:cs="Times New Roman"/>
                      <w:b/>
                      <w:color w:val="000000" w:themeColor="text1"/>
                      <w:sz w:val="24"/>
                      <w:szCs w:val="20"/>
                    </w:rPr>
                    <w:t>кол-во обучающихся</w:t>
                  </w:r>
                </w:p>
              </w:tc>
              <w:tc>
                <w:tcPr>
                  <w:tcW w:w="96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31F2D" w:rsidRPr="00485D74"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b/>
                      <w:color w:val="000000" w:themeColor="text1"/>
                      <w:sz w:val="24"/>
                      <w:szCs w:val="20"/>
                    </w:rPr>
                  </w:pPr>
                  <w:r w:rsidRPr="00485D74">
                    <w:rPr>
                      <w:rFonts w:ascii="Times New Roman" w:eastAsia="Times New Roman" w:hAnsi="Times New Roman" w:cs="Times New Roman"/>
                      <w:b/>
                      <w:color w:val="000000" w:themeColor="text1"/>
                      <w:sz w:val="24"/>
                      <w:szCs w:val="20"/>
                    </w:rPr>
                    <w:t>из них с дополнительной (расширенной, углубленной, профильной) подготовкой</w:t>
                  </w:r>
                </w:p>
              </w:tc>
            </w:tr>
            <w:tr w:rsidR="00D31F2D" w:rsidRPr="00512743" w:rsidTr="001633E3">
              <w:tc>
                <w:tcPr>
                  <w:tcW w:w="13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1</w:t>
                  </w:r>
                </w:p>
              </w:tc>
              <w:tc>
                <w:tcPr>
                  <w:tcW w:w="645" w:type="pct"/>
                  <w:tcBorders>
                    <w:top w:val="nil"/>
                    <w:left w:val="nil"/>
                    <w:bottom w:val="single" w:sz="8" w:space="0" w:color="auto"/>
                    <w:right w:val="single" w:sz="8" w:space="0" w:color="auto"/>
                  </w:tcBorders>
                  <w:tcMar>
                    <w:top w:w="0" w:type="dxa"/>
                    <w:left w:w="108" w:type="dxa"/>
                    <w:bottom w:w="0" w:type="dxa"/>
                    <w:right w:w="108" w:type="dxa"/>
                  </w:tcMar>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6</w:t>
                  </w:r>
                </w:p>
              </w:tc>
              <w:tc>
                <w:tcPr>
                  <w:tcW w:w="1138"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 -</w:t>
                  </w:r>
                </w:p>
              </w:tc>
              <w:tc>
                <w:tcPr>
                  <w:tcW w:w="902" w:type="pct"/>
                  <w:tcBorders>
                    <w:top w:val="nil"/>
                    <w:left w:val="nil"/>
                    <w:bottom w:val="single" w:sz="8" w:space="0" w:color="auto"/>
                    <w:right w:val="single" w:sz="8" w:space="0" w:color="auto"/>
                  </w:tcBorders>
                  <w:tcMar>
                    <w:top w:w="0" w:type="dxa"/>
                    <w:left w:w="108" w:type="dxa"/>
                    <w:bottom w:w="0" w:type="dxa"/>
                    <w:right w:w="108" w:type="dxa"/>
                  </w:tcMar>
                </w:tcPr>
                <w:p w:rsidR="00D31F2D" w:rsidRPr="001633E3" w:rsidRDefault="002B052E"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157</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 -</w:t>
                  </w:r>
                </w:p>
              </w:tc>
            </w:tr>
            <w:tr w:rsidR="00D31F2D" w:rsidRPr="00512743" w:rsidTr="001633E3">
              <w:tc>
                <w:tcPr>
                  <w:tcW w:w="13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2</w:t>
                  </w:r>
                </w:p>
              </w:tc>
              <w:tc>
                <w:tcPr>
                  <w:tcW w:w="645" w:type="pct"/>
                  <w:tcBorders>
                    <w:top w:val="nil"/>
                    <w:left w:val="nil"/>
                    <w:bottom w:val="single" w:sz="8" w:space="0" w:color="auto"/>
                    <w:right w:val="single" w:sz="8" w:space="0" w:color="auto"/>
                  </w:tcBorders>
                  <w:tcMar>
                    <w:top w:w="0" w:type="dxa"/>
                    <w:left w:w="108" w:type="dxa"/>
                    <w:bottom w:w="0" w:type="dxa"/>
                    <w:right w:w="108" w:type="dxa"/>
                  </w:tcMar>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6</w:t>
                  </w:r>
                </w:p>
              </w:tc>
              <w:tc>
                <w:tcPr>
                  <w:tcW w:w="1138"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 -</w:t>
                  </w:r>
                </w:p>
              </w:tc>
              <w:tc>
                <w:tcPr>
                  <w:tcW w:w="902" w:type="pct"/>
                  <w:tcBorders>
                    <w:top w:val="nil"/>
                    <w:left w:val="nil"/>
                    <w:bottom w:val="single" w:sz="8" w:space="0" w:color="auto"/>
                    <w:right w:val="single" w:sz="8" w:space="0" w:color="auto"/>
                  </w:tcBorders>
                  <w:tcMar>
                    <w:top w:w="0" w:type="dxa"/>
                    <w:left w:w="108" w:type="dxa"/>
                    <w:bottom w:w="0" w:type="dxa"/>
                    <w:right w:w="108" w:type="dxa"/>
                  </w:tcMar>
                </w:tcPr>
                <w:p w:rsidR="00D31F2D" w:rsidRPr="001633E3" w:rsidRDefault="002B052E"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157</w:t>
                  </w:r>
                </w:p>
              </w:tc>
              <w:tc>
                <w:tcPr>
                  <w:tcW w:w="969" w:type="pct"/>
                  <w:tcBorders>
                    <w:top w:val="nil"/>
                    <w:left w:val="nil"/>
                    <w:bottom w:val="single" w:sz="8" w:space="0" w:color="auto"/>
                    <w:right w:val="single" w:sz="8" w:space="0" w:color="auto"/>
                  </w:tcBorders>
                  <w:tcMar>
                    <w:top w:w="0" w:type="dxa"/>
                    <w:left w:w="108" w:type="dxa"/>
                    <w:bottom w:w="0" w:type="dxa"/>
                    <w:right w:w="108" w:type="dxa"/>
                  </w:tcMar>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w:t>
                  </w:r>
                </w:p>
              </w:tc>
            </w:tr>
            <w:tr w:rsidR="00D31F2D" w:rsidRPr="00512743" w:rsidTr="001633E3">
              <w:tc>
                <w:tcPr>
                  <w:tcW w:w="13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3</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5</w:t>
                  </w:r>
                </w:p>
              </w:tc>
              <w:tc>
                <w:tcPr>
                  <w:tcW w:w="1138"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 -</w:t>
                  </w:r>
                </w:p>
              </w:tc>
              <w:tc>
                <w:tcPr>
                  <w:tcW w:w="902" w:type="pct"/>
                  <w:tcBorders>
                    <w:top w:val="nil"/>
                    <w:left w:val="nil"/>
                    <w:bottom w:val="single" w:sz="8" w:space="0" w:color="auto"/>
                    <w:right w:val="single" w:sz="8" w:space="0" w:color="auto"/>
                  </w:tcBorders>
                  <w:tcMar>
                    <w:top w:w="0" w:type="dxa"/>
                    <w:left w:w="108" w:type="dxa"/>
                    <w:bottom w:w="0" w:type="dxa"/>
                    <w:right w:w="108" w:type="dxa"/>
                  </w:tcMar>
                </w:tcPr>
                <w:p w:rsidR="00D31F2D" w:rsidRPr="001633E3" w:rsidRDefault="002B052E"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119</w:t>
                  </w:r>
                </w:p>
              </w:tc>
              <w:tc>
                <w:tcPr>
                  <w:tcW w:w="969" w:type="pct"/>
                  <w:tcBorders>
                    <w:top w:val="nil"/>
                    <w:left w:val="nil"/>
                    <w:bottom w:val="single" w:sz="8" w:space="0" w:color="auto"/>
                    <w:right w:val="single" w:sz="8" w:space="0" w:color="auto"/>
                  </w:tcBorders>
                  <w:tcMar>
                    <w:top w:w="0" w:type="dxa"/>
                    <w:left w:w="108" w:type="dxa"/>
                    <w:bottom w:w="0" w:type="dxa"/>
                    <w:right w:w="108" w:type="dxa"/>
                  </w:tcMar>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w:t>
                  </w:r>
                </w:p>
              </w:tc>
            </w:tr>
            <w:tr w:rsidR="00D31F2D" w:rsidRPr="00512743" w:rsidTr="001633E3">
              <w:tc>
                <w:tcPr>
                  <w:tcW w:w="13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4</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5</w:t>
                  </w:r>
                </w:p>
              </w:tc>
              <w:tc>
                <w:tcPr>
                  <w:tcW w:w="1138"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w:t>
                  </w:r>
                </w:p>
              </w:tc>
              <w:tc>
                <w:tcPr>
                  <w:tcW w:w="902" w:type="pct"/>
                  <w:tcBorders>
                    <w:top w:val="nil"/>
                    <w:left w:val="nil"/>
                    <w:bottom w:val="single" w:sz="8" w:space="0" w:color="auto"/>
                    <w:right w:val="single" w:sz="8" w:space="0" w:color="auto"/>
                  </w:tcBorders>
                  <w:tcMar>
                    <w:top w:w="0" w:type="dxa"/>
                    <w:left w:w="108" w:type="dxa"/>
                    <w:bottom w:w="0" w:type="dxa"/>
                    <w:right w:w="108" w:type="dxa"/>
                  </w:tcMar>
                </w:tcPr>
                <w:p w:rsidR="00D31F2D" w:rsidRPr="001633E3" w:rsidRDefault="002B052E"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125</w:t>
                  </w:r>
                </w:p>
              </w:tc>
              <w:tc>
                <w:tcPr>
                  <w:tcW w:w="969" w:type="pct"/>
                  <w:tcBorders>
                    <w:top w:val="nil"/>
                    <w:left w:val="nil"/>
                    <w:bottom w:val="single" w:sz="8" w:space="0" w:color="auto"/>
                    <w:right w:val="single" w:sz="8" w:space="0" w:color="auto"/>
                  </w:tcBorders>
                  <w:tcMar>
                    <w:top w:w="0" w:type="dxa"/>
                    <w:left w:w="108" w:type="dxa"/>
                    <w:bottom w:w="0" w:type="dxa"/>
                    <w:right w:w="108" w:type="dxa"/>
                  </w:tcMar>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w:t>
                  </w:r>
                </w:p>
              </w:tc>
            </w:tr>
            <w:tr w:rsidR="00D31F2D" w:rsidRPr="00512743" w:rsidTr="001633E3">
              <w:tc>
                <w:tcPr>
                  <w:tcW w:w="13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1F2D" w:rsidRPr="001633E3" w:rsidRDefault="001633E3" w:rsidP="0027227D">
                  <w:pPr>
                    <w:framePr w:hSpace="180" w:wrap="around" w:vAnchor="page" w:hAnchor="margin" w:xAlign="center" w:y="706"/>
                    <w:spacing w:before="30" w:after="30" w:line="240" w:lineRule="auto"/>
                    <w:jc w:val="center"/>
                    <w:rPr>
                      <w:rFonts w:ascii="Times New Roman" w:eastAsia="Times New Roman" w:hAnsi="Times New Roman" w:cs="Times New Roman"/>
                      <w:b/>
                      <w:color w:val="000000" w:themeColor="text1"/>
                      <w:sz w:val="28"/>
                      <w:szCs w:val="20"/>
                    </w:rPr>
                  </w:pPr>
                  <w:r>
                    <w:rPr>
                      <w:rFonts w:ascii="Times New Roman" w:eastAsia="Times New Roman" w:hAnsi="Times New Roman" w:cs="Times New Roman"/>
                      <w:b/>
                      <w:color w:val="000000" w:themeColor="text1"/>
                      <w:sz w:val="28"/>
                      <w:szCs w:val="20"/>
                    </w:rPr>
                    <w:t>1-4 классы</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b/>
                      <w:color w:val="000000" w:themeColor="text1"/>
                      <w:sz w:val="28"/>
                      <w:szCs w:val="20"/>
                    </w:rPr>
                  </w:pPr>
                  <w:r w:rsidRPr="001633E3">
                    <w:rPr>
                      <w:rFonts w:ascii="Times New Roman" w:eastAsia="Times New Roman" w:hAnsi="Times New Roman" w:cs="Times New Roman"/>
                      <w:b/>
                      <w:color w:val="000000" w:themeColor="text1"/>
                      <w:sz w:val="28"/>
                      <w:szCs w:val="20"/>
                    </w:rPr>
                    <w:t>22</w:t>
                  </w:r>
                </w:p>
              </w:tc>
              <w:tc>
                <w:tcPr>
                  <w:tcW w:w="1138"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 -</w:t>
                  </w: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2B052E" w:rsidP="0027227D">
                  <w:pPr>
                    <w:framePr w:hSpace="180" w:wrap="around" w:vAnchor="page" w:hAnchor="margin" w:xAlign="center" w:y="706"/>
                    <w:spacing w:before="30" w:after="30" w:line="240" w:lineRule="auto"/>
                    <w:jc w:val="center"/>
                    <w:rPr>
                      <w:rFonts w:ascii="Times New Roman" w:eastAsia="Times New Roman" w:hAnsi="Times New Roman" w:cs="Times New Roman"/>
                      <w:b/>
                      <w:color w:val="000000" w:themeColor="text1"/>
                      <w:sz w:val="28"/>
                      <w:szCs w:val="20"/>
                    </w:rPr>
                  </w:pPr>
                  <w:r w:rsidRPr="001633E3">
                    <w:rPr>
                      <w:rFonts w:ascii="Times New Roman" w:eastAsia="Times New Roman" w:hAnsi="Times New Roman" w:cs="Times New Roman"/>
                      <w:b/>
                      <w:color w:val="000000" w:themeColor="text1"/>
                      <w:sz w:val="28"/>
                      <w:szCs w:val="20"/>
                    </w:rPr>
                    <w:t>558</w:t>
                  </w:r>
                </w:p>
              </w:tc>
              <w:tc>
                <w:tcPr>
                  <w:tcW w:w="969" w:type="pct"/>
                  <w:tcBorders>
                    <w:top w:val="nil"/>
                    <w:left w:val="nil"/>
                    <w:bottom w:val="single" w:sz="8" w:space="0" w:color="auto"/>
                    <w:right w:val="single" w:sz="8" w:space="0" w:color="auto"/>
                  </w:tcBorders>
                  <w:tcMar>
                    <w:top w:w="0" w:type="dxa"/>
                    <w:left w:w="108" w:type="dxa"/>
                    <w:bottom w:w="0" w:type="dxa"/>
                    <w:right w:w="108" w:type="dxa"/>
                  </w:tcMar>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w:t>
                  </w:r>
                </w:p>
              </w:tc>
            </w:tr>
            <w:tr w:rsidR="00D31F2D" w:rsidRPr="00512743" w:rsidTr="001633E3">
              <w:tc>
                <w:tcPr>
                  <w:tcW w:w="13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5</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4</w:t>
                  </w:r>
                </w:p>
              </w:tc>
              <w:tc>
                <w:tcPr>
                  <w:tcW w:w="1138"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1</w:t>
                  </w: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2B052E"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94</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24(25%)</w:t>
                  </w:r>
                </w:p>
              </w:tc>
            </w:tr>
            <w:tr w:rsidR="00D31F2D" w:rsidRPr="00512743" w:rsidTr="001633E3">
              <w:tc>
                <w:tcPr>
                  <w:tcW w:w="13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6</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2B052E"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3</w:t>
                  </w:r>
                </w:p>
              </w:tc>
              <w:tc>
                <w:tcPr>
                  <w:tcW w:w="1138"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1</w:t>
                  </w: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2B052E"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122</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25(21%)</w:t>
                  </w:r>
                </w:p>
              </w:tc>
            </w:tr>
            <w:tr w:rsidR="00D31F2D" w:rsidRPr="00512743" w:rsidTr="001633E3">
              <w:tc>
                <w:tcPr>
                  <w:tcW w:w="13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7</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2B052E"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4</w:t>
                  </w:r>
                </w:p>
              </w:tc>
              <w:tc>
                <w:tcPr>
                  <w:tcW w:w="1138"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1</w:t>
                  </w: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1</w:t>
                  </w:r>
                  <w:r w:rsidR="002B052E" w:rsidRPr="001633E3">
                    <w:rPr>
                      <w:rFonts w:ascii="Times New Roman" w:eastAsia="Times New Roman" w:hAnsi="Times New Roman" w:cs="Times New Roman"/>
                      <w:color w:val="000000" w:themeColor="text1"/>
                      <w:sz w:val="28"/>
                      <w:szCs w:val="20"/>
                    </w:rPr>
                    <w:t>09</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25(22%)</w:t>
                  </w:r>
                </w:p>
              </w:tc>
            </w:tr>
            <w:tr w:rsidR="00D31F2D" w:rsidRPr="00512743" w:rsidTr="001633E3">
              <w:tc>
                <w:tcPr>
                  <w:tcW w:w="13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8</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2B052E"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3</w:t>
                  </w:r>
                </w:p>
              </w:tc>
              <w:tc>
                <w:tcPr>
                  <w:tcW w:w="1138"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1</w:t>
                  </w: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103</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28(27%)</w:t>
                  </w:r>
                </w:p>
              </w:tc>
            </w:tr>
            <w:tr w:rsidR="00D31F2D" w:rsidRPr="00512743" w:rsidTr="001633E3">
              <w:tc>
                <w:tcPr>
                  <w:tcW w:w="13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9</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2B052E"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3</w:t>
                  </w:r>
                </w:p>
              </w:tc>
              <w:tc>
                <w:tcPr>
                  <w:tcW w:w="1138"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1</w:t>
                  </w: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1</w:t>
                  </w:r>
                  <w:r w:rsidR="00D87E5C" w:rsidRPr="001633E3">
                    <w:rPr>
                      <w:rFonts w:ascii="Times New Roman" w:eastAsia="Times New Roman" w:hAnsi="Times New Roman" w:cs="Times New Roman"/>
                      <w:color w:val="000000" w:themeColor="text1"/>
                      <w:sz w:val="28"/>
                      <w:szCs w:val="20"/>
                    </w:rPr>
                    <w:t>01</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28(27%)</w:t>
                  </w:r>
                </w:p>
              </w:tc>
            </w:tr>
            <w:tr w:rsidR="00D31F2D" w:rsidRPr="00512743" w:rsidTr="001633E3">
              <w:tc>
                <w:tcPr>
                  <w:tcW w:w="13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1F2D" w:rsidRPr="001633E3" w:rsidRDefault="001633E3" w:rsidP="0027227D">
                  <w:pPr>
                    <w:framePr w:hSpace="180" w:wrap="around" w:vAnchor="page" w:hAnchor="margin" w:xAlign="center" w:y="706"/>
                    <w:spacing w:before="30" w:after="30" w:line="240" w:lineRule="auto"/>
                    <w:jc w:val="center"/>
                    <w:rPr>
                      <w:rFonts w:ascii="Times New Roman" w:eastAsia="Times New Roman" w:hAnsi="Times New Roman" w:cs="Times New Roman"/>
                      <w:b/>
                      <w:color w:val="000000" w:themeColor="text1"/>
                      <w:sz w:val="28"/>
                      <w:szCs w:val="20"/>
                    </w:rPr>
                  </w:pPr>
                  <w:r>
                    <w:rPr>
                      <w:rFonts w:ascii="Times New Roman" w:eastAsia="Times New Roman" w:hAnsi="Times New Roman" w:cs="Times New Roman"/>
                      <w:b/>
                      <w:color w:val="000000" w:themeColor="text1"/>
                      <w:sz w:val="28"/>
                      <w:szCs w:val="20"/>
                    </w:rPr>
                    <w:t>5-9 классы</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b/>
                      <w:color w:val="000000" w:themeColor="text1"/>
                      <w:sz w:val="28"/>
                      <w:szCs w:val="20"/>
                    </w:rPr>
                  </w:pPr>
                  <w:r w:rsidRPr="001633E3">
                    <w:rPr>
                      <w:rFonts w:ascii="Times New Roman" w:eastAsia="Times New Roman" w:hAnsi="Times New Roman" w:cs="Times New Roman"/>
                      <w:b/>
                      <w:color w:val="000000" w:themeColor="text1"/>
                      <w:sz w:val="28"/>
                      <w:szCs w:val="20"/>
                    </w:rPr>
                    <w:t>22</w:t>
                  </w:r>
                </w:p>
              </w:tc>
              <w:tc>
                <w:tcPr>
                  <w:tcW w:w="1138"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b/>
                      <w:color w:val="000000" w:themeColor="text1"/>
                      <w:sz w:val="28"/>
                      <w:szCs w:val="20"/>
                    </w:rPr>
                  </w:pPr>
                  <w:r w:rsidRPr="001633E3">
                    <w:rPr>
                      <w:rFonts w:ascii="Times New Roman" w:eastAsia="Times New Roman" w:hAnsi="Times New Roman" w:cs="Times New Roman"/>
                      <w:b/>
                      <w:color w:val="000000" w:themeColor="text1"/>
                      <w:sz w:val="28"/>
                      <w:szCs w:val="20"/>
                    </w:rPr>
                    <w:t>5</w:t>
                  </w: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2B052E" w:rsidP="0027227D">
                  <w:pPr>
                    <w:framePr w:hSpace="180" w:wrap="around" w:vAnchor="page" w:hAnchor="margin" w:xAlign="center" w:y="706"/>
                    <w:spacing w:before="30" w:after="30" w:line="240" w:lineRule="auto"/>
                    <w:jc w:val="center"/>
                    <w:rPr>
                      <w:rFonts w:ascii="Times New Roman" w:eastAsia="Times New Roman" w:hAnsi="Times New Roman" w:cs="Times New Roman"/>
                      <w:b/>
                      <w:color w:val="000000" w:themeColor="text1"/>
                      <w:sz w:val="28"/>
                      <w:szCs w:val="20"/>
                    </w:rPr>
                  </w:pPr>
                  <w:r w:rsidRPr="001633E3">
                    <w:rPr>
                      <w:rFonts w:ascii="Times New Roman" w:eastAsia="Times New Roman" w:hAnsi="Times New Roman" w:cs="Times New Roman"/>
                      <w:b/>
                      <w:color w:val="000000" w:themeColor="text1"/>
                      <w:sz w:val="28"/>
                      <w:szCs w:val="20"/>
                    </w:rPr>
                    <w:t>529</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b/>
                      <w:color w:val="000000" w:themeColor="text1"/>
                      <w:sz w:val="28"/>
                      <w:szCs w:val="20"/>
                    </w:rPr>
                  </w:pPr>
                  <w:r w:rsidRPr="001633E3">
                    <w:rPr>
                      <w:rFonts w:ascii="Times New Roman" w:eastAsia="Times New Roman" w:hAnsi="Times New Roman" w:cs="Times New Roman"/>
                      <w:b/>
                      <w:color w:val="000000" w:themeColor="text1"/>
                      <w:sz w:val="28"/>
                      <w:szCs w:val="20"/>
                    </w:rPr>
                    <w:t>130(</w:t>
                  </w:r>
                  <w:r w:rsidR="00D87E5C" w:rsidRPr="001633E3">
                    <w:rPr>
                      <w:rFonts w:ascii="Times New Roman" w:eastAsia="Times New Roman" w:hAnsi="Times New Roman" w:cs="Times New Roman"/>
                      <w:b/>
                      <w:color w:val="000000" w:themeColor="text1"/>
                      <w:sz w:val="28"/>
                      <w:szCs w:val="20"/>
                    </w:rPr>
                    <w:t>25</w:t>
                  </w:r>
                  <w:r w:rsidRPr="001633E3">
                    <w:rPr>
                      <w:rFonts w:ascii="Times New Roman" w:eastAsia="Times New Roman" w:hAnsi="Times New Roman" w:cs="Times New Roman"/>
                      <w:b/>
                      <w:color w:val="000000" w:themeColor="text1"/>
                      <w:sz w:val="28"/>
                      <w:szCs w:val="20"/>
                    </w:rPr>
                    <w:t>%)</w:t>
                  </w:r>
                </w:p>
              </w:tc>
            </w:tr>
            <w:tr w:rsidR="00D31F2D" w:rsidRPr="00512743" w:rsidTr="001633E3">
              <w:tc>
                <w:tcPr>
                  <w:tcW w:w="13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10</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1</w:t>
                  </w:r>
                </w:p>
              </w:tc>
              <w:tc>
                <w:tcPr>
                  <w:tcW w:w="1138"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w:t>
                  </w: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274B61"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33</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w:t>
                  </w:r>
                </w:p>
              </w:tc>
            </w:tr>
            <w:tr w:rsidR="00D31F2D" w:rsidRPr="00512743" w:rsidTr="001633E3">
              <w:tc>
                <w:tcPr>
                  <w:tcW w:w="13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11</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2</w:t>
                  </w:r>
                </w:p>
              </w:tc>
              <w:tc>
                <w:tcPr>
                  <w:tcW w:w="1138"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2</w:t>
                  </w: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53</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color w:val="000000" w:themeColor="text1"/>
                      <w:sz w:val="28"/>
                      <w:szCs w:val="20"/>
                    </w:rPr>
                  </w:pPr>
                  <w:r w:rsidRPr="001633E3">
                    <w:rPr>
                      <w:rFonts w:ascii="Times New Roman" w:eastAsia="Times New Roman" w:hAnsi="Times New Roman" w:cs="Times New Roman"/>
                      <w:color w:val="000000" w:themeColor="text1"/>
                      <w:sz w:val="28"/>
                      <w:szCs w:val="20"/>
                    </w:rPr>
                    <w:t>25 (47%)</w:t>
                  </w:r>
                </w:p>
              </w:tc>
            </w:tr>
            <w:tr w:rsidR="00D31F2D" w:rsidRPr="00512743" w:rsidTr="001633E3">
              <w:tc>
                <w:tcPr>
                  <w:tcW w:w="13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b/>
                      <w:color w:val="000000" w:themeColor="text1"/>
                      <w:sz w:val="28"/>
                      <w:szCs w:val="20"/>
                    </w:rPr>
                  </w:pPr>
                  <w:r w:rsidRPr="001633E3">
                    <w:rPr>
                      <w:rFonts w:ascii="Times New Roman" w:eastAsia="Times New Roman" w:hAnsi="Times New Roman" w:cs="Times New Roman"/>
                      <w:b/>
                      <w:color w:val="000000" w:themeColor="text1"/>
                      <w:sz w:val="28"/>
                      <w:szCs w:val="20"/>
                    </w:rPr>
                    <w:t>Всего в старшей школе</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b/>
                      <w:color w:val="000000" w:themeColor="text1"/>
                      <w:sz w:val="28"/>
                      <w:szCs w:val="20"/>
                    </w:rPr>
                  </w:pPr>
                  <w:r w:rsidRPr="001633E3">
                    <w:rPr>
                      <w:rFonts w:ascii="Times New Roman" w:eastAsia="Times New Roman" w:hAnsi="Times New Roman" w:cs="Times New Roman"/>
                      <w:b/>
                      <w:color w:val="000000" w:themeColor="text1"/>
                      <w:sz w:val="28"/>
                      <w:szCs w:val="20"/>
                    </w:rPr>
                    <w:t>3</w:t>
                  </w:r>
                </w:p>
              </w:tc>
              <w:tc>
                <w:tcPr>
                  <w:tcW w:w="1138"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b/>
                      <w:color w:val="000000" w:themeColor="text1"/>
                      <w:sz w:val="28"/>
                      <w:szCs w:val="20"/>
                    </w:rPr>
                  </w:pPr>
                  <w:r w:rsidRPr="001633E3">
                    <w:rPr>
                      <w:rFonts w:ascii="Times New Roman" w:eastAsia="Times New Roman" w:hAnsi="Times New Roman" w:cs="Times New Roman"/>
                      <w:b/>
                      <w:color w:val="000000" w:themeColor="text1"/>
                      <w:sz w:val="28"/>
                      <w:szCs w:val="20"/>
                    </w:rPr>
                    <w:t>2</w:t>
                  </w: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274B61" w:rsidP="0027227D">
                  <w:pPr>
                    <w:framePr w:hSpace="180" w:wrap="around" w:vAnchor="page" w:hAnchor="margin" w:xAlign="center" w:y="706"/>
                    <w:spacing w:before="30" w:after="30" w:line="240" w:lineRule="auto"/>
                    <w:jc w:val="center"/>
                    <w:rPr>
                      <w:rFonts w:ascii="Times New Roman" w:eastAsia="Times New Roman" w:hAnsi="Times New Roman" w:cs="Times New Roman"/>
                      <w:b/>
                      <w:color w:val="000000" w:themeColor="text1"/>
                      <w:sz w:val="28"/>
                      <w:szCs w:val="20"/>
                    </w:rPr>
                  </w:pPr>
                  <w:r w:rsidRPr="001633E3">
                    <w:rPr>
                      <w:rFonts w:ascii="Times New Roman" w:eastAsia="Times New Roman" w:hAnsi="Times New Roman" w:cs="Times New Roman"/>
                      <w:b/>
                      <w:color w:val="000000" w:themeColor="text1"/>
                      <w:sz w:val="28"/>
                      <w:szCs w:val="20"/>
                    </w:rPr>
                    <w:t>86</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b/>
                      <w:color w:val="000000" w:themeColor="text1"/>
                      <w:sz w:val="28"/>
                      <w:szCs w:val="20"/>
                    </w:rPr>
                  </w:pPr>
                  <w:r w:rsidRPr="001633E3">
                    <w:rPr>
                      <w:rFonts w:ascii="Times New Roman" w:eastAsia="Times New Roman" w:hAnsi="Times New Roman" w:cs="Times New Roman"/>
                      <w:b/>
                      <w:color w:val="000000" w:themeColor="text1"/>
                      <w:sz w:val="28"/>
                      <w:szCs w:val="20"/>
                    </w:rPr>
                    <w:t>25 (30%)</w:t>
                  </w:r>
                </w:p>
              </w:tc>
            </w:tr>
            <w:tr w:rsidR="00D31F2D" w:rsidRPr="00512743" w:rsidTr="001633E3">
              <w:tc>
                <w:tcPr>
                  <w:tcW w:w="1346" w:type="pct"/>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b/>
                      <w:color w:val="000000" w:themeColor="text1"/>
                      <w:sz w:val="28"/>
                      <w:szCs w:val="24"/>
                    </w:rPr>
                  </w:pPr>
                  <w:r w:rsidRPr="001633E3">
                    <w:rPr>
                      <w:rFonts w:ascii="Times New Roman" w:eastAsia="Times New Roman" w:hAnsi="Times New Roman" w:cs="Times New Roman"/>
                      <w:b/>
                      <w:color w:val="000000" w:themeColor="text1"/>
                      <w:sz w:val="28"/>
                      <w:szCs w:val="24"/>
                    </w:rPr>
                    <w:t>ИТОГО по ОУ</w:t>
                  </w:r>
                </w:p>
              </w:tc>
              <w:tc>
                <w:tcPr>
                  <w:tcW w:w="645" w:type="pct"/>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b/>
                      <w:color w:val="000000" w:themeColor="text1"/>
                      <w:sz w:val="28"/>
                      <w:szCs w:val="24"/>
                    </w:rPr>
                  </w:pPr>
                  <w:r w:rsidRPr="001633E3">
                    <w:rPr>
                      <w:rFonts w:ascii="Times New Roman" w:eastAsia="Times New Roman" w:hAnsi="Times New Roman" w:cs="Times New Roman"/>
                      <w:b/>
                      <w:color w:val="000000" w:themeColor="text1"/>
                      <w:sz w:val="28"/>
                      <w:szCs w:val="24"/>
                    </w:rPr>
                    <w:t>47</w:t>
                  </w:r>
                </w:p>
              </w:tc>
              <w:tc>
                <w:tcPr>
                  <w:tcW w:w="1138" w:type="pct"/>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b/>
                      <w:color w:val="000000" w:themeColor="text1"/>
                      <w:sz w:val="28"/>
                      <w:szCs w:val="24"/>
                    </w:rPr>
                  </w:pPr>
                  <w:r w:rsidRPr="001633E3">
                    <w:rPr>
                      <w:rFonts w:ascii="Times New Roman" w:eastAsia="Times New Roman" w:hAnsi="Times New Roman" w:cs="Times New Roman"/>
                      <w:b/>
                      <w:color w:val="000000" w:themeColor="text1"/>
                      <w:sz w:val="28"/>
                      <w:szCs w:val="24"/>
                    </w:rPr>
                    <w:t>7</w:t>
                  </w:r>
                </w:p>
              </w:tc>
              <w:tc>
                <w:tcPr>
                  <w:tcW w:w="902" w:type="pct"/>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D31F2D" w:rsidRPr="001633E3" w:rsidRDefault="002B052E" w:rsidP="0027227D">
                  <w:pPr>
                    <w:framePr w:hSpace="180" w:wrap="around" w:vAnchor="page" w:hAnchor="margin" w:xAlign="center" w:y="706"/>
                    <w:spacing w:before="30" w:after="30" w:line="240" w:lineRule="auto"/>
                    <w:jc w:val="center"/>
                    <w:rPr>
                      <w:rFonts w:ascii="Times New Roman" w:eastAsia="Times New Roman" w:hAnsi="Times New Roman" w:cs="Times New Roman"/>
                      <w:b/>
                      <w:color w:val="000000" w:themeColor="text1"/>
                      <w:sz w:val="28"/>
                      <w:szCs w:val="24"/>
                    </w:rPr>
                  </w:pPr>
                  <w:r w:rsidRPr="001633E3">
                    <w:rPr>
                      <w:rFonts w:ascii="Times New Roman" w:eastAsia="Times New Roman" w:hAnsi="Times New Roman" w:cs="Times New Roman"/>
                      <w:b/>
                      <w:color w:val="000000" w:themeColor="text1"/>
                      <w:sz w:val="28"/>
                      <w:szCs w:val="24"/>
                    </w:rPr>
                    <w:t>1173</w:t>
                  </w:r>
                </w:p>
              </w:tc>
              <w:tc>
                <w:tcPr>
                  <w:tcW w:w="969" w:type="pct"/>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D31F2D" w:rsidRPr="001633E3" w:rsidRDefault="00D31F2D" w:rsidP="0027227D">
                  <w:pPr>
                    <w:framePr w:hSpace="180" w:wrap="around" w:vAnchor="page" w:hAnchor="margin" w:xAlign="center" w:y="706"/>
                    <w:spacing w:before="30" w:after="30" w:line="240" w:lineRule="auto"/>
                    <w:jc w:val="center"/>
                    <w:rPr>
                      <w:rFonts w:ascii="Times New Roman" w:eastAsia="Times New Roman" w:hAnsi="Times New Roman" w:cs="Times New Roman"/>
                      <w:b/>
                      <w:color w:val="000000" w:themeColor="text1"/>
                      <w:sz w:val="28"/>
                      <w:szCs w:val="24"/>
                    </w:rPr>
                  </w:pPr>
                  <w:r w:rsidRPr="001633E3">
                    <w:rPr>
                      <w:rFonts w:ascii="Times New Roman" w:eastAsia="Times New Roman" w:hAnsi="Times New Roman" w:cs="Times New Roman"/>
                      <w:b/>
                      <w:color w:val="000000" w:themeColor="text1"/>
                      <w:sz w:val="28"/>
                      <w:szCs w:val="24"/>
                    </w:rPr>
                    <w:t>155 (13</w:t>
                  </w:r>
                  <w:r w:rsidR="00D87E5C" w:rsidRPr="001633E3">
                    <w:rPr>
                      <w:rFonts w:ascii="Times New Roman" w:eastAsia="Times New Roman" w:hAnsi="Times New Roman" w:cs="Times New Roman"/>
                      <w:b/>
                      <w:color w:val="000000" w:themeColor="text1"/>
                      <w:sz w:val="28"/>
                      <w:szCs w:val="24"/>
                    </w:rPr>
                    <w:t>,3</w:t>
                  </w:r>
                  <w:r w:rsidRPr="001633E3">
                    <w:rPr>
                      <w:rFonts w:ascii="Times New Roman" w:eastAsia="Times New Roman" w:hAnsi="Times New Roman" w:cs="Times New Roman"/>
                      <w:b/>
                      <w:color w:val="000000" w:themeColor="text1"/>
                      <w:sz w:val="28"/>
                      <w:szCs w:val="24"/>
                    </w:rPr>
                    <w:t>%)</w:t>
                  </w:r>
                </w:p>
              </w:tc>
            </w:tr>
          </w:tbl>
          <w:p w:rsidR="00D31F2D" w:rsidRPr="00512743" w:rsidRDefault="00D31F2D" w:rsidP="0027227D">
            <w:pPr>
              <w:spacing w:before="30" w:after="30" w:line="240" w:lineRule="auto"/>
              <w:rPr>
                <w:rFonts w:ascii="Times New Roman" w:eastAsia="Times New Roman" w:hAnsi="Times New Roman" w:cs="Times New Roman"/>
                <w:color w:val="000000" w:themeColor="text1"/>
                <w:sz w:val="20"/>
                <w:szCs w:val="20"/>
              </w:rPr>
            </w:pPr>
            <w:r w:rsidRPr="00512743">
              <w:rPr>
                <w:rFonts w:ascii="Times New Roman" w:eastAsia="Times New Roman" w:hAnsi="Times New Roman" w:cs="Times New Roman"/>
                <w:b/>
                <w:bCs/>
                <w:color w:val="000000" w:themeColor="text1"/>
                <w:sz w:val="16"/>
                <w:szCs w:val="16"/>
              </w:rPr>
              <w:t> </w:t>
            </w:r>
          </w:p>
          <w:p w:rsidR="002743E4" w:rsidRDefault="002743E4" w:rsidP="0027227D">
            <w:pPr>
              <w:shd w:val="clear" w:color="auto" w:fill="FFFFFF"/>
              <w:tabs>
                <w:tab w:val="left" w:pos="900"/>
              </w:tabs>
              <w:suppressAutoHyphens/>
              <w:spacing w:after="0" w:line="240" w:lineRule="auto"/>
              <w:jc w:val="both"/>
              <w:rPr>
                <w:rFonts w:ascii="Times New Roman" w:eastAsia="Calibri" w:hAnsi="Times New Roman" w:cs="Times New Roman"/>
                <w:sz w:val="28"/>
                <w:szCs w:val="28"/>
                <w:lang w:eastAsia="zh-CN"/>
              </w:rPr>
            </w:pPr>
          </w:p>
          <w:p w:rsidR="00485D74" w:rsidRPr="00485D74" w:rsidRDefault="00485D74" w:rsidP="0027227D">
            <w:pPr>
              <w:shd w:val="clear" w:color="auto" w:fill="FFFFFF"/>
              <w:tabs>
                <w:tab w:val="left" w:pos="900"/>
              </w:tabs>
              <w:suppressAutoHyphens/>
              <w:spacing w:after="0" w:line="240" w:lineRule="auto"/>
              <w:jc w:val="both"/>
              <w:rPr>
                <w:rFonts w:ascii="Times New Roman" w:eastAsia="Calibri" w:hAnsi="Times New Roman" w:cs="Times New Roman"/>
                <w:sz w:val="28"/>
                <w:szCs w:val="28"/>
                <w:lang w:eastAsia="zh-CN"/>
              </w:rPr>
            </w:pPr>
            <w:r w:rsidRPr="00485D74">
              <w:rPr>
                <w:rFonts w:ascii="Times New Roman" w:eastAsia="Calibri" w:hAnsi="Times New Roman" w:cs="Times New Roman"/>
                <w:sz w:val="28"/>
                <w:szCs w:val="28"/>
                <w:lang w:eastAsia="zh-CN"/>
              </w:rPr>
              <w:t>Школа, исходя из государственной гарантии прав граждан на получение бесплатного среднего (полного) общего образования, осуществляет образовательный процесс, соответствующий трем ступеням образования:</w:t>
            </w:r>
          </w:p>
          <w:p w:rsidR="00485D74" w:rsidRPr="00485D74" w:rsidRDefault="00485D74" w:rsidP="0027227D">
            <w:pPr>
              <w:shd w:val="clear" w:color="auto" w:fill="FFFFFF"/>
              <w:suppressAutoHyphens/>
              <w:spacing w:after="0" w:line="240" w:lineRule="auto"/>
              <w:ind w:firstLine="708"/>
              <w:jc w:val="both"/>
              <w:rPr>
                <w:rFonts w:ascii="Times New Roman" w:eastAsia="Calibri" w:hAnsi="Times New Roman" w:cs="Times New Roman"/>
                <w:sz w:val="28"/>
                <w:szCs w:val="28"/>
                <w:lang w:eastAsia="zh-CN"/>
              </w:rPr>
            </w:pPr>
            <w:r w:rsidRPr="00485D74">
              <w:rPr>
                <w:rFonts w:ascii="Times New Roman" w:eastAsia="Calibri" w:hAnsi="Times New Roman" w:cs="Times New Roman"/>
                <w:b/>
                <w:sz w:val="28"/>
                <w:szCs w:val="28"/>
                <w:lang w:val="en-US" w:eastAsia="zh-CN"/>
              </w:rPr>
              <w:t>I</w:t>
            </w:r>
            <w:r w:rsidRPr="00485D74">
              <w:rPr>
                <w:rFonts w:ascii="Times New Roman" w:eastAsia="Calibri" w:hAnsi="Times New Roman" w:cs="Times New Roman"/>
                <w:b/>
                <w:sz w:val="28"/>
                <w:szCs w:val="28"/>
                <w:lang w:eastAsia="zh-CN"/>
              </w:rPr>
              <w:t xml:space="preserve"> ступень</w:t>
            </w:r>
            <w:r w:rsidRPr="00485D74">
              <w:rPr>
                <w:rFonts w:ascii="Times New Roman" w:eastAsia="Calibri" w:hAnsi="Times New Roman" w:cs="Times New Roman"/>
                <w:sz w:val="28"/>
                <w:szCs w:val="28"/>
                <w:lang w:eastAsia="zh-CN"/>
              </w:rPr>
              <w:t xml:space="preserve"> – начальное общее образование (нормативный срок освоения – 4 года), 1-4 класс – обеспечивает развитие обучающихся, овладение ими чтением, письмом, счетом, основными умениями и навыками учебной деятельности, элементами теор</w:t>
            </w:r>
            <w:r w:rsidR="002743E4">
              <w:rPr>
                <w:rFonts w:ascii="Times New Roman" w:eastAsia="Calibri" w:hAnsi="Times New Roman" w:cs="Times New Roman"/>
                <w:sz w:val="28"/>
                <w:szCs w:val="28"/>
                <w:lang w:eastAsia="zh-CN"/>
              </w:rPr>
              <w:t>етического мышления,</w:t>
            </w:r>
            <w:r w:rsidRPr="00485D74">
              <w:rPr>
                <w:rFonts w:ascii="Times New Roman" w:eastAsia="Calibri" w:hAnsi="Times New Roman" w:cs="Times New Roman"/>
                <w:sz w:val="28"/>
                <w:szCs w:val="28"/>
                <w:lang w:eastAsia="zh-CN"/>
              </w:rPr>
              <w:t xml:space="preserve"> навыками самоконтроля учебных действий, культурой поведения и речи, основами личной гигиены и здорового образа жизни.</w:t>
            </w:r>
            <w:r w:rsidR="002743E4">
              <w:rPr>
                <w:rFonts w:ascii="Times New Roman" w:eastAsia="Calibri" w:hAnsi="Times New Roman" w:cs="Times New Roman"/>
                <w:sz w:val="28"/>
                <w:szCs w:val="28"/>
                <w:lang w:eastAsia="zh-CN"/>
              </w:rPr>
              <w:t xml:space="preserve"> </w:t>
            </w:r>
            <w:r w:rsidRPr="00485D74">
              <w:rPr>
                <w:rFonts w:ascii="Times New Roman" w:eastAsia="Calibri" w:hAnsi="Times New Roman" w:cs="Times New Roman"/>
                <w:sz w:val="28"/>
                <w:szCs w:val="28"/>
                <w:lang w:eastAsia="zh-CN"/>
              </w:rPr>
              <w:t>Начальное образование является базой</w:t>
            </w:r>
            <w:r w:rsidR="002743E4">
              <w:rPr>
                <w:rFonts w:ascii="Times New Roman" w:eastAsia="Calibri" w:hAnsi="Times New Roman" w:cs="Times New Roman"/>
                <w:sz w:val="28"/>
                <w:szCs w:val="28"/>
                <w:lang w:eastAsia="zh-CN"/>
              </w:rPr>
              <w:t xml:space="preserve"> (фундаментом)</w:t>
            </w:r>
            <w:r w:rsidRPr="00485D74">
              <w:rPr>
                <w:rFonts w:ascii="Times New Roman" w:eastAsia="Calibri" w:hAnsi="Times New Roman" w:cs="Times New Roman"/>
                <w:sz w:val="28"/>
                <w:szCs w:val="28"/>
                <w:lang w:eastAsia="zh-CN"/>
              </w:rPr>
              <w:t xml:space="preserve"> для получения основного общего образования.</w:t>
            </w:r>
          </w:p>
          <w:p w:rsidR="00485D74" w:rsidRPr="00485D74" w:rsidRDefault="00485D74" w:rsidP="0027227D">
            <w:pPr>
              <w:shd w:val="clear" w:color="auto" w:fill="FFFFFF"/>
              <w:tabs>
                <w:tab w:val="left" w:pos="0"/>
              </w:tabs>
              <w:suppressAutoHyphens/>
              <w:spacing w:after="0" w:line="240" w:lineRule="auto"/>
              <w:jc w:val="both"/>
              <w:rPr>
                <w:rFonts w:ascii="Times New Roman" w:eastAsia="Calibri" w:hAnsi="Times New Roman" w:cs="Times New Roman"/>
                <w:sz w:val="28"/>
                <w:szCs w:val="28"/>
                <w:lang w:eastAsia="zh-CN"/>
              </w:rPr>
            </w:pPr>
            <w:r w:rsidRPr="00485D74">
              <w:rPr>
                <w:rFonts w:ascii="Times New Roman" w:eastAsia="Calibri" w:hAnsi="Times New Roman" w:cs="Times New Roman"/>
                <w:sz w:val="28"/>
                <w:szCs w:val="28"/>
                <w:lang w:eastAsia="zh-CN"/>
              </w:rPr>
              <w:tab/>
            </w:r>
            <w:r w:rsidRPr="00485D74">
              <w:rPr>
                <w:rFonts w:ascii="Times New Roman" w:eastAsia="Calibri" w:hAnsi="Times New Roman" w:cs="Times New Roman"/>
                <w:b/>
                <w:sz w:val="28"/>
                <w:szCs w:val="28"/>
                <w:lang w:val="en-US" w:eastAsia="zh-CN"/>
              </w:rPr>
              <w:t>II</w:t>
            </w:r>
            <w:r w:rsidRPr="00485D74">
              <w:rPr>
                <w:rFonts w:ascii="Times New Roman" w:eastAsia="Calibri" w:hAnsi="Times New Roman" w:cs="Times New Roman"/>
                <w:b/>
                <w:sz w:val="28"/>
                <w:szCs w:val="28"/>
                <w:lang w:eastAsia="zh-CN"/>
              </w:rPr>
              <w:t xml:space="preserve"> ступень</w:t>
            </w:r>
            <w:r w:rsidRPr="00485D74">
              <w:rPr>
                <w:rFonts w:ascii="Times New Roman" w:eastAsia="Calibri" w:hAnsi="Times New Roman" w:cs="Times New Roman"/>
                <w:sz w:val="28"/>
                <w:szCs w:val="28"/>
                <w:lang w:eastAsia="zh-CN"/>
              </w:rPr>
              <w:t xml:space="preserve"> – основное общее образование (нормативный срок освоения 5 лет), 5-9 класс – обеспечивает освоение обучающимися общеобразовательных программ </w:t>
            </w:r>
            <w:r w:rsidRPr="00485D74">
              <w:rPr>
                <w:rFonts w:ascii="Times New Roman" w:eastAsia="Calibri" w:hAnsi="Times New Roman" w:cs="Times New Roman"/>
                <w:sz w:val="28"/>
                <w:szCs w:val="28"/>
                <w:lang w:eastAsia="zh-CN"/>
              </w:rPr>
              <w:lastRenderedPageBreak/>
              <w:t>основного общего образования, создает условия для становления и формирования личности обучающегося, его склонностей, интересов и способностей к социальному самоопределению. 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rsidR="00485D74" w:rsidRPr="00485D74" w:rsidRDefault="00485D74" w:rsidP="0027227D">
            <w:pPr>
              <w:shd w:val="clear" w:color="auto" w:fill="FFFFFF"/>
              <w:tabs>
                <w:tab w:val="left" w:pos="0"/>
              </w:tabs>
              <w:suppressAutoHyphens/>
              <w:spacing w:after="0" w:line="240" w:lineRule="auto"/>
              <w:jc w:val="both"/>
              <w:rPr>
                <w:rFonts w:ascii="Times New Roman" w:eastAsia="Calibri" w:hAnsi="Times New Roman" w:cs="Times New Roman"/>
                <w:sz w:val="28"/>
                <w:szCs w:val="28"/>
                <w:lang w:eastAsia="zh-CN"/>
              </w:rPr>
            </w:pPr>
            <w:r w:rsidRPr="00485D74">
              <w:rPr>
                <w:rFonts w:ascii="Times New Roman" w:eastAsia="Calibri" w:hAnsi="Times New Roman" w:cs="Times New Roman"/>
                <w:sz w:val="28"/>
                <w:szCs w:val="28"/>
                <w:lang w:eastAsia="zh-CN"/>
              </w:rPr>
              <w:tab/>
            </w:r>
            <w:r w:rsidRPr="00485D74">
              <w:rPr>
                <w:rFonts w:ascii="Times New Roman" w:eastAsia="Calibri" w:hAnsi="Times New Roman" w:cs="Times New Roman"/>
                <w:sz w:val="28"/>
                <w:szCs w:val="28"/>
                <w:lang w:val="en-US" w:eastAsia="zh-CN"/>
              </w:rPr>
              <w:t>III</w:t>
            </w:r>
            <w:r w:rsidRPr="00485D74">
              <w:rPr>
                <w:rFonts w:ascii="Times New Roman" w:eastAsia="Calibri" w:hAnsi="Times New Roman" w:cs="Times New Roman"/>
                <w:sz w:val="28"/>
                <w:szCs w:val="28"/>
                <w:lang w:eastAsia="zh-CN"/>
              </w:rPr>
              <w:t xml:space="preserve"> ступень – среднее (полное) общее образование (нормативный срок обучения 2 года), 10-11 класс – является завершающим этапом общеобразовательной подготовки, обеспечивающей освоение обучающимися общеобразовательных программ среднего (полного) общего образования, развитие устойчивых познавательных интересов и творческих способностей обучающегося, формирование навыков самостоятельной учебной деятельности.</w:t>
            </w:r>
          </w:p>
          <w:p w:rsidR="00485D74" w:rsidRPr="00485D74" w:rsidRDefault="00485D74" w:rsidP="0027227D">
            <w:pPr>
              <w:shd w:val="clear" w:color="auto" w:fill="FFFFFF"/>
              <w:tabs>
                <w:tab w:val="left" w:pos="0"/>
              </w:tabs>
              <w:suppressAutoHyphens/>
              <w:spacing w:after="0" w:line="240" w:lineRule="auto"/>
              <w:jc w:val="both"/>
              <w:rPr>
                <w:rFonts w:ascii="Times New Roman" w:eastAsia="Calibri" w:hAnsi="Times New Roman" w:cs="Times New Roman"/>
                <w:sz w:val="28"/>
                <w:szCs w:val="28"/>
                <w:lang w:eastAsia="zh-CN"/>
              </w:rPr>
            </w:pPr>
          </w:p>
          <w:p w:rsidR="00D31F2D" w:rsidRPr="00240A03" w:rsidRDefault="00240A03" w:rsidP="0027227D">
            <w:pPr>
              <w:spacing w:before="30" w:after="30" w:line="24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А</w:t>
            </w:r>
            <w:r w:rsidR="00C735B8" w:rsidRPr="00240A03">
              <w:rPr>
                <w:rFonts w:ascii="Times New Roman" w:eastAsia="Times New Roman" w:hAnsi="Times New Roman" w:cs="Times New Roman"/>
                <w:b/>
                <w:color w:val="000000" w:themeColor="text1"/>
                <w:sz w:val="28"/>
                <w:szCs w:val="28"/>
              </w:rPr>
              <w:t xml:space="preserve">нализ контингента свидетельствует о том, что наблюдается тенденция увеличения </w:t>
            </w:r>
            <w:r w:rsidR="002743E4" w:rsidRPr="00240A03">
              <w:rPr>
                <w:rFonts w:ascii="Times New Roman" w:eastAsia="Times New Roman" w:hAnsi="Times New Roman" w:cs="Times New Roman"/>
                <w:b/>
                <w:color w:val="000000" w:themeColor="text1"/>
                <w:sz w:val="28"/>
                <w:szCs w:val="28"/>
              </w:rPr>
              <w:t xml:space="preserve">количества обучающихся </w:t>
            </w:r>
            <w:r w:rsidR="00D87E5C" w:rsidRPr="00240A03">
              <w:rPr>
                <w:rFonts w:ascii="Times New Roman" w:eastAsia="Times New Roman" w:hAnsi="Times New Roman" w:cs="Times New Roman"/>
                <w:b/>
                <w:color w:val="000000" w:themeColor="text1"/>
                <w:sz w:val="28"/>
                <w:szCs w:val="28"/>
              </w:rPr>
              <w:t>за счёт уча</w:t>
            </w:r>
            <w:r w:rsidR="00C735B8" w:rsidRPr="00240A03">
              <w:rPr>
                <w:rFonts w:ascii="Times New Roman" w:eastAsia="Times New Roman" w:hAnsi="Times New Roman" w:cs="Times New Roman"/>
                <w:b/>
                <w:color w:val="000000" w:themeColor="text1"/>
                <w:sz w:val="28"/>
                <w:szCs w:val="28"/>
              </w:rPr>
              <w:t>щихся начальной и основной школы.</w:t>
            </w:r>
          </w:p>
          <w:p w:rsidR="00D31F2D" w:rsidRDefault="00D31F2D" w:rsidP="0027227D">
            <w:pPr>
              <w:spacing w:before="30" w:after="30"/>
              <w:ind w:firstLine="708"/>
              <w:jc w:val="both"/>
              <w:rPr>
                <w:rFonts w:ascii="Times New Roman" w:eastAsia="Times New Roman" w:hAnsi="Times New Roman" w:cs="Times New Roman"/>
                <w:color w:val="000000" w:themeColor="text1"/>
                <w:sz w:val="28"/>
                <w:szCs w:val="28"/>
              </w:rPr>
            </w:pPr>
            <w:r w:rsidRPr="006E2F5C">
              <w:rPr>
                <w:rFonts w:ascii="Times New Roman" w:eastAsia="Times New Roman" w:hAnsi="Times New Roman" w:cs="Times New Roman"/>
                <w:color w:val="000000" w:themeColor="text1"/>
                <w:sz w:val="28"/>
                <w:szCs w:val="28"/>
              </w:rPr>
              <w:t>Основная образовательная программа  </w:t>
            </w:r>
            <w:r w:rsidR="00240A03">
              <w:rPr>
                <w:rFonts w:ascii="Times New Roman" w:eastAsia="Times New Roman" w:hAnsi="Times New Roman" w:cs="Times New Roman"/>
                <w:color w:val="000000" w:themeColor="text1"/>
                <w:sz w:val="28"/>
                <w:szCs w:val="28"/>
              </w:rPr>
              <w:t>МБОУ «СОШ с УИОП №</w:t>
            </w:r>
            <w:r w:rsidR="002743E4">
              <w:rPr>
                <w:rFonts w:ascii="Times New Roman" w:eastAsia="Times New Roman" w:hAnsi="Times New Roman" w:cs="Times New Roman"/>
                <w:color w:val="000000" w:themeColor="text1"/>
                <w:sz w:val="28"/>
                <w:szCs w:val="28"/>
              </w:rPr>
              <w:t xml:space="preserve">58» города Кирова </w:t>
            </w:r>
            <w:r w:rsidR="002743E4" w:rsidRPr="006E2F5C">
              <w:rPr>
                <w:rFonts w:ascii="Times New Roman" w:eastAsia="Times New Roman" w:hAnsi="Times New Roman" w:cs="Times New Roman"/>
                <w:color w:val="000000" w:themeColor="text1"/>
                <w:sz w:val="28"/>
                <w:szCs w:val="28"/>
              </w:rPr>
              <w:t xml:space="preserve">соответствует статусу школы с углубленным изучением отдельных предметов </w:t>
            </w:r>
            <w:r w:rsidR="002743E4">
              <w:rPr>
                <w:rFonts w:ascii="Times New Roman" w:eastAsia="Times New Roman" w:hAnsi="Times New Roman" w:cs="Times New Roman"/>
                <w:color w:val="000000" w:themeColor="text1"/>
                <w:sz w:val="28"/>
                <w:szCs w:val="28"/>
              </w:rPr>
              <w:t xml:space="preserve">и </w:t>
            </w:r>
            <w:r w:rsidRPr="006E2F5C">
              <w:rPr>
                <w:rFonts w:ascii="Times New Roman" w:eastAsia="Times New Roman" w:hAnsi="Times New Roman" w:cs="Times New Roman"/>
                <w:color w:val="000000" w:themeColor="text1"/>
                <w:sz w:val="28"/>
                <w:szCs w:val="28"/>
              </w:rPr>
              <w:t>определяет содержание и организацию образовательного процесса на уровне начального, основного, среднего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w:t>
            </w:r>
            <w:r w:rsidRPr="006E2F5C">
              <w:rPr>
                <w:rFonts w:ascii="Times New Roman" w:eastAsia="Times New Roman" w:hAnsi="Times New Roman" w:cs="Times New Roman"/>
                <w:color w:val="000000" w:themeColor="text1"/>
                <w:spacing w:val="-1"/>
                <w:sz w:val="28"/>
                <w:szCs w:val="28"/>
              </w:rPr>
              <w:t>для самостоятельной реализации учебной деятельности, обеспечивающей социальную успешность, развитие творческих способностей, саморазвитие </w:t>
            </w:r>
            <w:r w:rsidRPr="006E2F5C">
              <w:rPr>
                <w:rFonts w:ascii="Times New Roman" w:eastAsia="Times New Roman" w:hAnsi="Times New Roman" w:cs="Times New Roman"/>
                <w:color w:val="000000" w:themeColor="text1"/>
                <w:sz w:val="28"/>
                <w:szCs w:val="28"/>
              </w:rPr>
              <w:t>и самосовершенствование, сохранение и укрепление здоровья обучающихся.</w:t>
            </w:r>
          </w:p>
          <w:p w:rsidR="00240A03" w:rsidRPr="006E2F5C" w:rsidRDefault="00240A03" w:rsidP="0027227D">
            <w:pPr>
              <w:spacing w:before="30" w:after="30"/>
              <w:ind w:firstLine="708"/>
              <w:jc w:val="both"/>
              <w:rPr>
                <w:rFonts w:ascii="Times New Roman" w:eastAsia="Times New Roman" w:hAnsi="Times New Roman" w:cs="Times New Roman"/>
                <w:color w:val="000000" w:themeColor="text1"/>
                <w:sz w:val="28"/>
                <w:szCs w:val="28"/>
              </w:rPr>
            </w:pPr>
          </w:p>
          <w:p w:rsidR="00240A03" w:rsidRPr="00240A03" w:rsidRDefault="00240A03" w:rsidP="0027227D">
            <w:pPr>
              <w:spacing w:before="30" w:after="3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D31F2D" w:rsidRPr="006E2F5C">
              <w:rPr>
                <w:rFonts w:ascii="Times New Roman" w:eastAsia="Times New Roman" w:hAnsi="Times New Roman" w:cs="Times New Roman"/>
                <w:color w:val="000000" w:themeColor="text1"/>
                <w:sz w:val="28"/>
                <w:szCs w:val="28"/>
              </w:rPr>
              <w:t>Образовательная программа школы ориентирована на дифференциацию обучения, углубленное и профильное обучение, на развитие обучающихся.</w:t>
            </w:r>
            <w:r w:rsidRPr="00240A03">
              <w:rPr>
                <w:rFonts w:ascii="Times New Roman" w:eastAsia="Calibri" w:hAnsi="Times New Roman" w:cs="Times New Roman"/>
                <w:sz w:val="28"/>
                <w:szCs w:val="28"/>
                <w:lang w:eastAsia="en-US"/>
              </w:rPr>
              <w:t xml:space="preserve"> </w:t>
            </w:r>
            <w:r w:rsidRPr="00240A03">
              <w:rPr>
                <w:rFonts w:ascii="Times New Roman" w:eastAsia="Times New Roman" w:hAnsi="Times New Roman" w:cs="Times New Roman"/>
                <w:color w:val="000000" w:themeColor="text1"/>
                <w:sz w:val="28"/>
                <w:szCs w:val="28"/>
              </w:rPr>
              <w:t>Классы с углублённым изучением отдельных предметов открываются в целях создания вариативной образо</w:t>
            </w:r>
            <w:r>
              <w:rPr>
                <w:rFonts w:ascii="Times New Roman" w:eastAsia="Times New Roman" w:hAnsi="Times New Roman" w:cs="Times New Roman"/>
                <w:color w:val="000000" w:themeColor="text1"/>
                <w:sz w:val="28"/>
                <w:szCs w:val="28"/>
              </w:rPr>
              <w:t>вательной среды</w:t>
            </w:r>
            <w:r w:rsidRPr="00240A03">
              <w:rPr>
                <w:rFonts w:ascii="Times New Roman" w:eastAsia="Times New Roman" w:hAnsi="Times New Roman" w:cs="Times New Roman"/>
                <w:color w:val="000000" w:themeColor="text1"/>
                <w:sz w:val="28"/>
                <w:szCs w:val="28"/>
              </w:rPr>
              <w:t xml:space="preserve">, обеспечивающей благоприятные условия для обучения и развития учащихся в соответствии с их интересами и способностями. </w:t>
            </w:r>
          </w:p>
          <w:p w:rsidR="00240A03" w:rsidRPr="00240A03" w:rsidRDefault="00240A03" w:rsidP="0027227D">
            <w:pPr>
              <w:spacing w:before="30" w:after="3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 целях обеспечения языкового развития</w:t>
            </w:r>
            <w:r w:rsidRPr="00240A03">
              <w:rPr>
                <w:rFonts w:ascii="Times New Roman" w:eastAsia="Times New Roman" w:hAnsi="Times New Roman" w:cs="Times New Roman"/>
                <w:color w:val="000000" w:themeColor="text1"/>
                <w:sz w:val="28"/>
                <w:szCs w:val="28"/>
              </w:rPr>
              <w:t xml:space="preserve"> учащихся</w:t>
            </w:r>
            <w:r>
              <w:rPr>
                <w:rFonts w:ascii="Times New Roman" w:eastAsia="Times New Roman" w:hAnsi="Times New Roman" w:cs="Times New Roman"/>
                <w:color w:val="000000" w:themeColor="text1"/>
                <w:sz w:val="28"/>
                <w:szCs w:val="28"/>
              </w:rPr>
              <w:t>, овладения</w:t>
            </w:r>
            <w:r w:rsidRPr="00240A03">
              <w:rPr>
                <w:rFonts w:ascii="Times New Roman" w:eastAsia="Times New Roman" w:hAnsi="Times New Roman" w:cs="Times New Roman"/>
                <w:color w:val="000000" w:themeColor="text1"/>
                <w:sz w:val="28"/>
                <w:szCs w:val="28"/>
              </w:rPr>
              <w:t xml:space="preserve"> реч</w:t>
            </w:r>
            <w:r w:rsidR="00950AAC">
              <w:rPr>
                <w:rFonts w:ascii="Times New Roman" w:eastAsia="Times New Roman" w:hAnsi="Times New Roman" w:cs="Times New Roman"/>
                <w:color w:val="000000" w:themeColor="text1"/>
                <w:sz w:val="28"/>
                <w:szCs w:val="28"/>
              </w:rPr>
              <w:t xml:space="preserve">евой деятельностью: </w:t>
            </w:r>
            <w:r w:rsidRPr="00240A03">
              <w:rPr>
                <w:rFonts w:ascii="Times New Roman" w:eastAsia="Times New Roman" w:hAnsi="Times New Roman" w:cs="Times New Roman"/>
                <w:color w:val="000000" w:themeColor="text1"/>
                <w:sz w:val="28"/>
                <w:szCs w:val="28"/>
              </w:rPr>
              <w:t>умения и навыки грамотного письма, рационального чтения, полноценного воспр</w:t>
            </w:r>
            <w:r w:rsidR="00950AAC">
              <w:rPr>
                <w:rFonts w:ascii="Times New Roman" w:eastAsia="Times New Roman" w:hAnsi="Times New Roman" w:cs="Times New Roman"/>
                <w:color w:val="000000" w:themeColor="text1"/>
                <w:sz w:val="28"/>
                <w:szCs w:val="28"/>
              </w:rPr>
              <w:t xml:space="preserve">иятия звучащей речи, умения </w:t>
            </w:r>
            <w:r w:rsidRPr="00240A03">
              <w:rPr>
                <w:rFonts w:ascii="Times New Roman" w:eastAsia="Times New Roman" w:hAnsi="Times New Roman" w:cs="Times New Roman"/>
                <w:color w:val="000000" w:themeColor="text1"/>
                <w:sz w:val="28"/>
                <w:szCs w:val="28"/>
              </w:rPr>
              <w:t>свободно говорить и писать на родном языке, пользоваться им в жизни</w:t>
            </w:r>
            <w:r w:rsidR="00950AAC">
              <w:rPr>
                <w:rFonts w:ascii="Times New Roman" w:eastAsia="Times New Roman" w:hAnsi="Times New Roman" w:cs="Times New Roman"/>
                <w:color w:val="000000" w:themeColor="text1"/>
                <w:sz w:val="28"/>
                <w:szCs w:val="28"/>
              </w:rPr>
              <w:t xml:space="preserve"> как основным средством общения, </w:t>
            </w:r>
            <w:r w:rsidRPr="00240A03">
              <w:rPr>
                <w:rFonts w:ascii="Times New Roman" w:eastAsia="Times New Roman" w:hAnsi="Times New Roman" w:cs="Times New Roman"/>
                <w:color w:val="000000" w:themeColor="text1"/>
                <w:sz w:val="28"/>
                <w:szCs w:val="28"/>
              </w:rPr>
              <w:t xml:space="preserve">в общеобразовательном учебном заведении </w:t>
            </w:r>
            <w:proofErr w:type="gramStart"/>
            <w:r w:rsidRPr="00240A03">
              <w:rPr>
                <w:rFonts w:ascii="Times New Roman" w:eastAsia="Times New Roman" w:hAnsi="Times New Roman" w:cs="Times New Roman"/>
                <w:color w:val="000000" w:themeColor="text1"/>
                <w:sz w:val="28"/>
                <w:szCs w:val="28"/>
              </w:rPr>
              <w:t xml:space="preserve">разработаны </w:t>
            </w:r>
            <w:r>
              <w:rPr>
                <w:rFonts w:ascii="Times New Roman" w:eastAsia="Times New Roman" w:hAnsi="Times New Roman" w:cs="Times New Roman"/>
                <w:color w:val="000000" w:themeColor="text1"/>
                <w:sz w:val="28"/>
                <w:szCs w:val="28"/>
              </w:rPr>
              <w:t xml:space="preserve"> и</w:t>
            </w:r>
            <w:proofErr w:type="gramEnd"/>
            <w:r>
              <w:rPr>
                <w:rFonts w:ascii="Times New Roman" w:eastAsia="Times New Roman" w:hAnsi="Times New Roman" w:cs="Times New Roman"/>
                <w:color w:val="000000" w:themeColor="text1"/>
                <w:sz w:val="28"/>
                <w:szCs w:val="28"/>
              </w:rPr>
              <w:t xml:space="preserve"> реализуются </w:t>
            </w:r>
            <w:r w:rsidRPr="00240A03">
              <w:rPr>
                <w:rFonts w:ascii="Times New Roman" w:eastAsia="Times New Roman" w:hAnsi="Times New Roman" w:cs="Times New Roman"/>
                <w:color w:val="000000" w:themeColor="text1"/>
                <w:sz w:val="28"/>
                <w:szCs w:val="28"/>
              </w:rPr>
              <w:t>образовательные программы с у</w:t>
            </w:r>
            <w:r>
              <w:rPr>
                <w:rFonts w:ascii="Times New Roman" w:eastAsia="Times New Roman" w:hAnsi="Times New Roman" w:cs="Times New Roman"/>
                <w:color w:val="000000" w:themeColor="text1"/>
                <w:sz w:val="28"/>
                <w:szCs w:val="28"/>
              </w:rPr>
              <w:t xml:space="preserve">глубленным изучением русского языка (5 – 9 </w:t>
            </w:r>
            <w:proofErr w:type="spellStart"/>
            <w:r>
              <w:rPr>
                <w:rFonts w:ascii="Times New Roman" w:eastAsia="Times New Roman" w:hAnsi="Times New Roman" w:cs="Times New Roman"/>
                <w:color w:val="000000" w:themeColor="text1"/>
                <w:sz w:val="28"/>
                <w:szCs w:val="28"/>
              </w:rPr>
              <w:t>кл</w:t>
            </w:r>
            <w:proofErr w:type="spellEnd"/>
            <w:r>
              <w:rPr>
                <w:rFonts w:ascii="Times New Roman" w:eastAsia="Times New Roman" w:hAnsi="Times New Roman" w:cs="Times New Roman"/>
                <w:color w:val="000000" w:themeColor="text1"/>
                <w:sz w:val="28"/>
                <w:szCs w:val="28"/>
              </w:rPr>
              <w:t>.)</w:t>
            </w:r>
            <w:r w:rsidR="00950AAC">
              <w:rPr>
                <w:rFonts w:ascii="Times New Roman" w:eastAsia="Times New Roman" w:hAnsi="Times New Roman" w:cs="Times New Roman"/>
                <w:color w:val="000000" w:themeColor="text1"/>
                <w:sz w:val="28"/>
                <w:szCs w:val="28"/>
              </w:rPr>
              <w:t xml:space="preserve">  </w:t>
            </w:r>
          </w:p>
          <w:p w:rsidR="00D31F2D" w:rsidRPr="00950AAC" w:rsidRDefault="00240A03" w:rsidP="0027227D">
            <w:pPr>
              <w:spacing w:before="30" w:after="30" w:line="360" w:lineRule="auto"/>
              <w:jc w:val="both"/>
              <w:rPr>
                <w:rFonts w:ascii="Times New Roman" w:eastAsia="Times New Roman" w:hAnsi="Times New Roman" w:cs="Times New Roman"/>
                <w:b/>
                <w:color w:val="000000" w:themeColor="text1"/>
                <w:sz w:val="28"/>
                <w:szCs w:val="28"/>
              </w:rPr>
            </w:pPr>
            <w:r w:rsidRPr="00240A03">
              <w:rPr>
                <w:rFonts w:ascii="Times New Roman" w:eastAsia="Times New Roman" w:hAnsi="Times New Roman" w:cs="Times New Roman"/>
                <w:color w:val="000000" w:themeColor="text1"/>
                <w:sz w:val="28"/>
                <w:szCs w:val="28"/>
              </w:rPr>
              <w:lastRenderedPageBreak/>
              <w:t>У</w:t>
            </w:r>
            <w:r w:rsidR="00950AAC">
              <w:rPr>
                <w:rFonts w:ascii="Times New Roman" w:eastAsia="Times New Roman" w:hAnsi="Times New Roman" w:cs="Times New Roman"/>
                <w:color w:val="000000" w:themeColor="text1"/>
                <w:sz w:val="28"/>
                <w:szCs w:val="28"/>
              </w:rPr>
              <w:t>читывая тот факт</w:t>
            </w:r>
            <w:r w:rsidRPr="00240A03">
              <w:rPr>
                <w:rFonts w:ascii="Times New Roman" w:eastAsia="Times New Roman" w:hAnsi="Times New Roman" w:cs="Times New Roman"/>
                <w:color w:val="000000" w:themeColor="text1"/>
                <w:sz w:val="28"/>
                <w:szCs w:val="28"/>
              </w:rPr>
              <w:t xml:space="preserve">, что сегодня обучение русскому языку происходит в сложных условиях, когда снижается общая культура населения, расшатываются нормы литературного языка, в программе </w:t>
            </w:r>
            <w:r w:rsidRPr="00950AAC">
              <w:rPr>
                <w:rFonts w:ascii="Times New Roman" w:eastAsia="Times New Roman" w:hAnsi="Times New Roman" w:cs="Times New Roman"/>
                <w:color w:val="000000" w:themeColor="text1"/>
                <w:sz w:val="28"/>
                <w:szCs w:val="28"/>
              </w:rPr>
              <w:t xml:space="preserve">усилен аспект </w:t>
            </w:r>
            <w:r w:rsidRPr="00240A03">
              <w:rPr>
                <w:rFonts w:ascii="Times New Roman" w:eastAsia="Times New Roman" w:hAnsi="Times New Roman" w:cs="Times New Roman"/>
                <w:b/>
                <w:color w:val="000000" w:themeColor="text1"/>
                <w:sz w:val="28"/>
                <w:szCs w:val="28"/>
                <w:u w:val="single"/>
              </w:rPr>
              <w:t>культуры речи</w:t>
            </w:r>
            <w:r w:rsidR="00950AAC">
              <w:rPr>
                <w:rFonts w:ascii="Times New Roman" w:eastAsia="Times New Roman" w:hAnsi="Times New Roman" w:cs="Times New Roman"/>
                <w:b/>
                <w:color w:val="000000" w:themeColor="text1"/>
                <w:sz w:val="28"/>
                <w:szCs w:val="28"/>
              </w:rPr>
              <w:t xml:space="preserve">. </w:t>
            </w:r>
          </w:p>
          <w:p w:rsidR="00D31F2D" w:rsidRPr="006E2F5C" w:rsidRDefault="00D31F2D" w:rsidP="0027227D">
            <w:pPr>
              <w:spacing w:before="30" w:after="30" w:line="360" w:lineRule="auto"/>
              <w:jc w:val="both"/>
              <w:rPr>
                <w:rFonts w:ascii="Times New Roman" w:eastAsia="Times New Roman" w:hAnsi="Times New Roman" w:cs="Times New Roman"/>
                <w:color w:val="000000" w:themeColor="text1"/>
                <w:sz w:val="28"/>
                <w:szCs w:val="28"/>
              </w:rPr>
            </w:pPr>
            <w:proofErr w:type="spellStart"/>
            <w:r w:rsidRPr="006E2F5C">
              <w:rPr>
                <w:rFonts w:ascii="Times New Roman" w:eastAsia="Times New Roman" w:hAnsi="Times New Roman" w:cs="Times New Roman"/>
                <w:color w:val="000000" w:themeColor="text1"/>
                <w:sz w:val="28"/>
                <w:szCs w:val="28"/>
              </w:rPr>
              <w:t>Предпрофильная</w:t>
            </w:r>
            <w:proofErr w:type="spellEnd"/>
            <w:r w:rsidRPr="006E2F5C">
              <w:rPr>
                <w:rFonts w:ascii="Times New Roman" w:eastAsia="Times New Roman" w:hAnsi="Times New Roman" w:cs="Times New Roman"/>
                <w:color w:val="000000" w:themeColor="text1"/>
                <w:sz w:val="28"/>
                <w:szCs w:val="28"/>
              </w:rPr>
              <w:t xml:space="preserve"> подготовка (9 класс) обучающихся – это комплексная психолого-педагогическая подготовка подростков к осознанному и ответственному выбору профилирующего направления учебной деятельности в старшей школе. Целью </w:t>
            </w:r>
            <w:proofErr w:type="spellStart"/>
            <w:r w:rsidRPr="006E2F5C">
              <w:rPr>
                <w:rFonts w:ascii="Times New Roman" w:eastAsia="Times New Roman" w:hAnsi="Times New Roman" w:cs="Times New Roman"/>
                <w:color w:val="000000" w:themeColor="text1"/>
                <w:sz w:val="28"/>
                <w:szCs w:val="28"/>
              </w:rPr>
              <w:t>предпрофильной</w:t>
            </w:r>
            <w:proofErr w:type="spellEnd"/>
            <w:r w:rsidRPr="006E2F5C">
              <w:rPr>
                <w:rFonts w:ascii="Times New Roman" w:eastAsia="Times New Roman" w:hAnsi="Times New Roman" w:cs="Times New Roman"/>
                <w:color w:val="000000" w:themeColor="text1"/>
                <w:sz w:val="28"/>
                <w:szCs w:val="28"/>
              </w:rPr>
              <w:t xml:space="preserve"> подготовки является создание условий, обеспечивающих самоопределение выпускников основной школы. Для достижения поставленной цели решаются следующие задачи:</w:t>
            </w:r>
          </w:p>
          <w:p w:rsidR="00D31F2D" w:rsidRPr="006E2F5C" w:rsidRDefault="00D31F2D" w:rsidP="0027227D">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6E2F5C">
              <w:rPr>
                <w:rFonts w:ascii="Times New Roman" w:eastAsia="Times New Roman" w:hAnsi="Times New Roman" w:cs="Times New Roman"/>
                <w:color w:val="000000" w:themeColor="text1"/>
                <w:sz w:val="28"/>
                <w:szCs w:val="28"/>
              </w:rPr>
              <w:t>формирование готовности выпускников основной школы ответственно осуществлять выбор профиля, соответствующего их способностям и интересам;</w:t>
            </w:r>
          </w:p>
          <w:p w:rsidR="00D31F2D" w:rsidRPr="006E2F5C" w:rsidRDefault="00D31F2D" w:rsidP="0027227D">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6E2F5C">
              <w:rPr>
                <w:rFonts w:ascii="Times New Roman" w:eastAsia="Times New Roman" w:hAnsi="Times New Roman" w:cs="Times New Roman"/>
                <w:color w:val="000000" w:themeColor="text1"/>
                <w:sz w:val="28"/>
                <w:szCs w:val="28"/>
              </w:rPr>
              <w:t>формирование достаточного уровня учебной мотивации к обучению по избранному профилю;</w:t>
            </w:r>
          </w:p>
          <w:p w:rsidR="00D31F2D" w:rsidRPr="006E2F5C" w:rsidRDefault="00D31F2D" w:rsidP="0027227D">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6E2F5C">
              <w:rPr>
                <w:rFonts w:ascii="Times New Roman" w:eastAsia="Times New Roman" w:hAnsi="Times New Roman" w:cs="Times New Roman"/>
                <w:color w:val="000000" w:themeColor="text1"/>
                <w:sz w:val="28"/>
                <w:szCs w:val="28"/>
              </w:rPr>
              <w:t>обеспечение преемственности между основной и старшей школой;</w:t>
            </w:r>
          </w:p>
          <w:p w:rsidR="00D31F2D" w:rsidRPr="006E2F5C" w:rsidRDefault="00D31F2D" w:rsidP="0027227D">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6E2F5C">
              <w:rPr>
                <w:rFonts w:ascii="Times New Roman" w:eastAsia="Times New Roman" w:hAnsi="Times New Roman" w:cs="Times New Roman"/>
                <w:color w:val="000000" w:themeColor="text1"/>
                <w:sz w:val="28"/>
                <w:szCs w:val="28"/>
              </w:rPr>
              <w:t>расширение возможностей социализации учащихся.</w:t>
            </w:r>
          </w:p>
          <w:p w:rsidR="00D31F2D" w:rsidRPr="006E2F5C" w:rsidRDefault="00D31F2D" w:rsidP="0027227D">
            <w:pPr>
              <w:spacing w:before="30" w:after="30" w:line="240" w:lineRule="auto"/>
              <w:jc w:val="both"/>
              <w:rPr>
                <w:rFonts w:ascii="Times New Roman" w:eastAsia="Times New Roman" w:hAnsi="Times New Roman" w:cs="Times New Roman"/>
                <w:color w:val="000000" w:themeColor="text1"/>
                <w:sz w:val="28"/>
                <w:szCs w:val="28"/>
              </w:rPr>
            </w:pPr>
            <w:r w:rsidRPr="006E2F5C">
              <w:rPr>
                <w:rFonts w:ascii="Times New Roman" w:eastAsia="Times New Roman" w:hAnsi="Times New Roman" w:cs="Times New Roman"/>
                <w:color w:val="000000" w:themeColor="text1"/>
                <w:sz w:val="28"/>
                <w:szCs w:val="28"/>
              </w:rPr>
              <w:t xml:space="preserve">Образовательная программа отражает </w:t>
            </w:r>
            <w:proofErr w:type="spellStart"/>
            <w:proofErr w:type="gramStart"/>
            <w:r w:rsidRPr="006E2F5C">
              <w:rPr>
                <w:rFonts w:ascii="Times New Roman" w:eastAsia="Times New Roman" w:hAnsi="Times New Roman" w:cs="Times New Roman"/>
                <w:color w:val="000000" w:themeColor="text1"/>
                <w:sz w:val="28"/>
                <w:szCs w:val="28"/>
              </w:rPr>
              <w:t>предпрофильную</w:t>
            </w:r>
            <w:proofErr w:type="spellEnd"/>
            <w:r w:rsidRPr="006E2F5C">
              <w:rPr>
                <w:rFonts w:ascii="Times New Roman" w:eastAsia="Times New Roman" w:hAnsi="Times New Roman" w:cs="Times New Roman"/>
                <w:color w:val="000000" w:themeColor="text1"/>
                <w:sz w:val="28"/>
                <w:szCs w:val="28"/>
              </w:rPr>
              <w:t xml:space="preserve">  подготовку</w:t>
            </w:r>
            <w:proofErr w:type="gramEnd"/>
            <w:r w:rsidRPr="006E2F5C">
              <w:rPr>
                <w:rFonts w:ascii="Times New Roman" w:eastAsia="Times New Roman" w:hAnsi="Times New Roman" w:cs="Times New Roman"/>
                <w:color w:val="000000" w:themeColor="text1"/>
                <w:sz w:val="28"/>
                <w:szCs w:val="28"/>
              </w:rPr>
              <w:t>, для чего в учебный план введены курсы по выбору и элективные курсы, добавлены часы из вариативной части БУП.</w:t>
            </w:r>
          </w:p>
          <w:p w:rsidR="00D31F2D" w:rsidRPr="006E2F5C" w:rsidRDefault="00D31F2D" w:rsidP="0027227D">
            <w:pPr>
              <w:spacing w:before="30" w:after="30" w:line="240" w:lineRule="auto"/>
              <w:ind w:firstLine="708"/>
              <w:jc w:val="both"/>
              <w:rPr>
                <w:rFonts w:ascii="Times New Roman" w:eastAsia="Times New Roman" w:hAnsi="Times New Roman" w:cs="Times New Roman"/>
                <w:color w:val="000000" w:themeColor="text1"/>
                <w:sz w:val="28"/>
                <w:szCs w:val="28"/>
              </w:rPr>
            </w:pPr>
            <w:r w:rsidRPr="006E2F5C">
              <w:rPr>
                <w:rFonts w:ascii="Times New Roman" w:eastAsia="Times New Roman" w:hAnsi="Times New Roman" w:cs="Times New Roman"/>
                <w:color w:val="000000" w:themeColor="text1"/>
                <w:sz w:val="28"/>
                <w:szCs w:val="28"/>
              </w:rPr>
              <w:t>В осуществлении профильного обучения наблюдается системность и преемственность в использовании вариативной части учебного плана. Школьный компонент используется эффективно, перечень курсов соответствует целевому ориентиру, особенностям, статусу образовательного учреждения;</w:t>
            </w:r>
          </w:p>
          <w:p w:rsidR="00D31F2D" w:rsidRDefault="00D31F2D" w:rsidP="0027227D">
            <w:pPr>
              <w:spacing w:before="30" w:after="30" w:line="240" w:lineRule="auto"/>
              <w:ind w:firstLine="708"/>
              <w:jc w:val="both"/>
              <w:rPr>
                <w:rFonts w:ascii="Times New Roman" w:eastAsia="Times New Roman" w:hAnsi="Times New Roman" w:cs="Times New Roman"/>
                <w:color w:val="000000" w:themeColor="text1"/>
                <w:sz w:val="28"/>
                <w:szCs w:val="28"/>
              </w:rPr>
            </w:pPr>
            <w:r w:rsidRPr="006E2F5C">
              <w:rPr>
                <w:rFonts w:ascii="Times New Roman" w:eastAsia="Times New Roman" w:hAnsi="Times New Roman" w:cs="Times New Roman"/>
                <w:color w:val="000000" w:themeColor="text1"/>
                <w:sz w:val="28"/>
                <w:szCs w:val="28"/>
              </w:rPr>
              <w:t>Разработаны программы внеурочной деятельности для обучающихся 5-7х классов по пяти направлениям.</w:t>
            </w:r>
          </w:p>
          <w:p w:rsidR="00D87E5C" w:rsidRPr="006E2F5C" w:rsidRDefault="00D87E5C" w:rsidP="0027227D">
            <w:pPr>
              <w:spacing w:before="30" w:after="30" w:line="240" w:lineRule="auto"/>
              <w:ind w:firstLine="708"/>
              <w:jc w:val="both"/>
              <w:rPr>
                <w:rFonts w:ascii="Times New Roman" w:eastAsia="Times New Roman" w:hAnsi="Times New Roman" w:cs="Times New Roman"/>
                <w:color w:val="000000" w:themeColor="text1"/>
                <w:sz w:val="28"/>
                <w:szCs w:val="28"/>
              </w:rPr>
            </w:pPr>
          </w:p>
          <w:p w:rsidR="00D31F2D" w:rsidRPr="006E2F5C" w:rsidRDefault="00D31F2D" w:rsidP="0027227D">
            <w:pPr>
              <w:spacing w:before="30" w:after="30" w:line="240" w:lineRule="auto"/>
              <w:jc w:val="both"/>
              <w:rPr>
                <w:rFonts w:ascii="Times New Roman" w:eastAsia="Times New Roman" w:hAnsi="Times New Roman" w:cs="Times New Roman"/>
                <w:color w:val="000000" w:themeColor="text1"/>
                <w:sz w:val="28"/>
                <w:szCs w:val="28"/>
              </w:rPr>
            </w:pPr>
            <w:r w:rsidRPr="006E2F5C">
              <w:rPr>
                <w:rFonts w:ascii="Times New Roman" w:eastAsia="Times New Roman" w:hAnsi="Times New Roman" w:cs="Times New Roman"/>
                <w:color w:val="000000" w:themeColor="text1"/>
                <w:sz w:val="28"/>
                <w:szCs w:val="28"/>
              </w:rPr>
              <w:t>Используемые образовательные программы предусматривают решение следующих задач:</w:t>
            </w:r>
          </w:p>
          <w:p w:rsidR="00D31F2D" w:rsidRPr="006E2F5C" w:rsidRDefault="00D31F2D" w:rsidP="0027227D">
            <w:pPr>
              <w:spacing w:before="30" w:after="30"/>
              <w:jc w:val="both"/>
              <w:textAlignment w:val="baseline"/>
              <w:rPr>
                <w:rFonts w:ascii="Times New Roman" w:eastAsia="Times New Roman" w:hAnsi="Times New Roman" w:cs="Times New Roman"/>
                <w:color w:val="000000" w:themeColor="text1"/>
                <w:sz w:val="28"/>
                <w:szCs w:val="28"/>
              </w:rPr>
            </w:pPr>
            <w:r w:rsidRPr="006E2F5C">
              <w:rPr>
                <w:rFonts w:ascii="Times New Roman" w:eastAsia="Times New Roman" w:hAnsi="Times New Roman" w:cs="Times New Roman"/>
                <w:color w:val="000000" w:themeColor="text1"/>
                <w:sz w:val="28"/>
                <w:szCs w:val="28"/>
              </w:rPr>
              <w:t>-  формирование целостного восприятия учащимися окружающего мира и осознание их личной включенности в связь времён; формирование духовно-ценностной ориентации личности; становление гражданского самосознания; освоение идеи права как основы отношений; овладение коммуникативной культурой; оптимальное общее развитие учащихся;</w:t>
            </w:r>
          </w:p>
          <w:p w:rsidR="00D31F2D" w:rsidRPr="006E2F5C" w:rsidRDefault="00D31F2D" w:rsidP="0027227D">
            <w:pPr>
              <w:spacing w:after="0"/>
              <w:jc w:val="both"/>
              <w:textAlignment w:val="baseline"/>
              <w:rPr>
                <w:rFonts w:ascii="Times New Roman" w:eastAsia="Times New Roman" w:hAnsi="Times New Roman" w:cs="Times New Roman"/>
                <w:color w:val="000000" w:themeColor="text1"/>
                <w:sz w:val="28"/>
                <w:szCs w:val="28"/>
              </w:rPr>
            </w:pPr>
            <w:r w:rsidRPr="006E2F5C">
              <w:rPr>
                <w:rFonts w:ascii="Times New Roman" w:eastAsia="Times New Roman" w:hAnsi="Times New Roman" w:cs="Times New Roman"/>
                <w:color w:val="000000" w:themeColor="text1"/>
                <w:sz w:val="28"/>
                <w:szCs w:val="28"/>
              </w:rPr>
              <w:t>-  обеспечение глубины и прочности усвоения учебного материала с целью снижения перегрузки учащихся за счёт сбалансированности содержания курсов;</w:t>
            </w:r>
          </w:p>
          <w:p w:rsidR="00D31F2D" w:rsidRPr="006E2F5C" w:rsidRDefault="00D31F2D" w:rsidP="0027227D">
            <w:pPr>
              <w:spacing w:after="0"/>
              <w:jc w:val="both"/>
              <w:textAlignment w:val="baseline"/>
              <w:rPr>
                <w:rFonts w:ascii="Times New Roman" w:eastAsia="Times New Roman" w:hAnsi="Times New Roman" w:cs="Times New Roman"/>
                <w:color w:val="000000" w:themeColor="text1"/>
                <w:sz w:val="28"/>
                <w:szCs w:val="28"/>
              </w:rPr>
            </w:pPr>
            <w:r w:rsidRPr="006E2F5C">
              <w:rPr>
                <w:rFonts w:ascii="Times New Roman" w:eastAsia="Times New Roman" w:hAnsi="Times New Roman" w:cs="Times New Roman"/>
                <w:color w:val="000000" w:themeColor="text1"/>
                <w:sz w:val="28"/>
                <w:szCs w:val="28"/>
              </w:rPr>
              <w:lastRenderedPageBreak/>
              <w:t>-  формирование устойчивого познавательного интереса к освоению предметов образовательных областей.</w:t>
            </w:r>
          </w:p>
          <w:p w:rsidR="00D31F2D" w:rsidRPr="006E2F5C" w:rsidRDefault="00D31F2D" w:rsidP="0027227D">
            <w:pPr>
              <w:spacing w:before="30" w:after="30"/>
              <w:jc w:val="both"/>
              <w:rPr>
                <w:rFonts w:ascii="Times New Roman" w:eastAsia="Times New Roman" w:hAnsi="Times New Roman" w:cs="Times New Roman"/>
                <w:color w:val="000000" w:themeColor="text1"/>
                <w:sz w:val="28"/>
                <w:szCs w:val="28"/>
              </w:rPr>
            </w:pPr>
            <w:r w:rsidRPr="00D87E5C">
              <w:rPr>
                <w:rFonts w:ascii="Times New Roman" w:eastAsia="Times New Roman" w:hAnsi="Times New Roman" w:cs="Times New Roman"/>
                <w:color w:val="000000" w:themeColor="text1"/>
                <w:sz w:val="28"/>
                <w:szCs w:val="28"/>
                <w:u w:val="single"/>
              </w:rPr>
              <w:t>Решение этих задач обеспечивается</w:t>
            </w:r>
            <w:r w:rsidRPr="006E2F5C">
              <w:rPr>
                <w:rFonts w:ascii="Times New Roman" w:eastAsia="Times New Roman" w:hAnsi="Times New Roman" w:cs="Times New Roman"/>
                <w:color w:val="000000" w:themeColor="text1"/>
                <w:sz w:val="28"/>
                <w:szCs w:val="28"/>
              </w:rPr>
              <w:t>:</w:t>
            </w:r>
          </w:p>
          <w:p w:rsidR="00D31F2D" w:rsidRPr="006E2F5C" w:rsidRDefault="00D31F2D" w:rsidP="0027227D">
            <w:pPr>
              <w:spacing w:before="30" w:after="30"/>
              <w:jc w:val="both"/>
              <w:rPr>
                <w:rFonts w:ascii="Times New Roman" w:eastAsia="Times New Roman" w:hAnsi="Times New Roman" w:cs="Times New Roman"/>
                <w:color w:val="000000" w:themeColor="text1"/>
                <w:sz w:val="28"/>
                <w:szCs w:val="28"/>
              </w:rPr>
            </w:pPr>
            <w:r w:rsidRPr="006E2F5C">
              <w:rPr>
                <w:rFonts w:ascii="Times New Roman" w:eastAsia="Times New Roman" w:hAnsi="Times New Roman" w:cs="Times New Roman"/>
                <w:color w:val="000000" w:themeColor="text1"/>
                <w:sz w:val="28"/>
                <w:szCs w:val="28"/>
              </w:rPr>
              <w:t>-  введением элективных курсов и курсов по выбору;</w:t>
            </w:r>
          </w:p>
          <w:p w:rsidR="00D31F2D" w:rsidRPr="006E2F5C" w:rsidRDefault="00D31F2D" w:rsidP="0027227D">
            <w:pPr>
              <w:spacing w:before="30" w:after="30"/>
              <w:jc w:val="both"/>
              <w:rPr>
                <w:rFonts w:ascii="Times New Roman" w:eastAsia="Times New Roman" w:hAnsi="Times New Roman" w:cs="Times New Roman"/>
                <w:color w:val="000000" w:themeColor="text1"/>
                <w:sz w:val="28"/>
                <w:szCs w:val="28"/>
              </w:rPr>
            </w:pPr>
            <w:r w:rsidRPr="006E2F5C">
              <w:rPr>
                <w:rFonts w:ascii="Times New Roman" w:eastAsia="Times New Roman" w:hAnsi="Times New Roman" w:cs="Times New Roman"/>
                <w:color w:val="000000" w:themeColor="text1"/>
                <w:sz w:val="28"/>
                <w:szCs w:val="28"/>
              </w:rPr>
              <w:t>- ведение часов внеурочной деятельности;</w:t>
            </w:r>
          </w:p>
          <w:p w:rsidR="00D31F2D" w:rsidRPr="006E2F5C" w:rsidRDefault="00D31F2D" w:rsidP="0027227D">
            <w:pPr>
              <w:spacing w:after="0"/>
              <w:jc w:val="both"/>
              <w:textAlignment w:val="baseline"/>
              <w:rPr>
                <w:rFonts w:ascii="Times New Roman" w:eastAsia="Times New Roman" w:hAnsi="Times New Roman" w:cs="Times New Roman"/>
                <w:color w:val="000000" w:themeColor="text1"/>
                <w:sz w:val="28"/>
                <w:szCs w:val="28"/>
              </w:rPr>
            </w:pPr>
            <w:r w:rsidRPr="006E2F5C">
              <w:rPr>
                <w:rFonts w:ascii="Times New Roman" w:eastAsia="Times New Roman" w:hAnsi="Times New Roman" w:cs="Times New Roman"/>
                <w:color w:val="000000" w:themeColor="text1"/>
                <w:sz w:val="28"/>
                <w:szCs w:val="28"/>
              </w:rPr>
              <w:t>-  преемственностью между начальной и основной, основной и средней школами с учётом интересов школьников при выборе путей реализации способностей;</w:t>
            </w:r>
          </w:p>
          <w:p w:rsidR="00D31F2D" w:rsidRPr="006E2F5C" w:rsidRDefault="00D31F2D" w:rsidP="0027227D">
            <w:pPr>
              <w:spacing w:after="0"/>
              <w:jc w:val="both"/>
              <w:textAlignment w:val="baseline"/>
              <w:rPr>
                <w:rFonts w:ascii="Times New Roman" w:eastAsia="Times New Roman" w:hAnsi="Times New Roman" w:cs="Times New Roman"/>
                <w:color w:val="000000" w:themeColor="text1"/>
                <w:sz w:val="28"/>
                <w:szCs w:val="28"/>
              </w:rPr>
            </w:pPr>
            <w:r w:rsidRPr="006E2F5C">
              <w:rPr>
                <w:rFonts w:ascii="Times New Roman" w:eastAsia="Times New Roman" w:hAnsi="Times New Roman" w:cs="Times New Roman"/>
                <w:color w:val="000000" w:themeColor="text1"/>
                <w:sz w:val="28"/>
                <w:szCs w:val="28"/>
              </w:rPr>
              <w:t>-  диагностикой достигаем</w:t>
            </w:r>
            <w:r w:rsidR="00C735B8" w:rsidRPr="006E2F5C">
              <w:rPr>
                <w:rFonts w:ascii="Times New Roman" w:eastAsia="Times New Roman" w:hAnsi="Times New Roman" w:cs="Times New Roman"/>
                <w:color w:val="000000" w:themeColor="text1"/>
                <w:sz w:val="28"/>
                <w:szCs w:val="28"/>
              </w:rPr>
              <w:t>ых образовательных результатов.</w:t>
            </w:r>
          </w:p>
          <w:p w:rsidR="00D31F2D" w:rsidRDefault="00D31F2D" w:rsidP="0027227D">
            <w:pPr>
              <w:spacing w:before="30" w:after="30"/>
              <w:jc w:val="center"/>
              <w:rPr>
                <w:rFonts w:ascii="Times New Roman" w:eastAsia="Times New Roman" w:hAnsi="Times New Roman" w:cs="Times New Roman"/>
                <w:color w:val="000000" w:themeColor="text1"/>
                <w:sz w:val="24"/>
                <w:szCs w:val="24"/>
              </w:rPr>
            </w:pPr>
          </w:p>
          <w:p w:rsidR="006E2F5C" w:rsidRDefault="006E2F5C" w:rsidP="0027227D">
            <w:pPr>
              <w:spacing w:before="30" w:after="30" w:line="240" w:lineRule="auto"/>
              <w:jc w:val="center"/>
              <w:rPr>
                <w:rFonts w:ascii="Times New Roman" w:eastAsia="Times New Roman" w:hAnsi="Times New Roman" w:cs="Times New Roman"/>
                <w:b/>
                <w:bCs/>
                <w:color w:val="000000" w:themeColor="text1"/>
                <w:sz w:val="20"/>
                <w:szCs w:val="20"/>
              </w:rPr>
            </w:pPr>
          </w:p>
          <w:p w:rsidR="006E2F5C" w:rsidRDefault="006E2F5C" w:rsidP="0027227D">
            <w:pPr>
              <w:spacing w:before="30" w:after="30" w:line="240" w:lineRule="auto"/>
              <w:jc w:val="center"/>
              <w:rPr>
                <w:rFonts w:ascii="Times New Roman" w:eastAsia="Times New Roman" w:hAnsi="Times New Roman" w:cs="Times New Roman"/>
                <w:b/>
                <w:bCs/>
                <w:color w:val="000000" w:themeColor="text1"/>
                <w:sz w:val="20"/>
                <w:szCs w:val="20"/>
              </w:rPr>
            </w:pPr>
          </w:p>
          <w:p w:rsidR="006E2F5C" w:rsidRDefault="006E2F5C" w:rsidP="0027227D">
            <w:pPr>
              <w:spacing w:before="30" w:after="30" w:line="240" w:lineRule="auto"/>
              <w:jc w:val="center"/>
              <w:rPr>
                <w:rFonts w:ascii="Times New Roman" w:eastAsia="Times New Roman" w:hAnsi="Times New Roman" w:cs="Times New Roman"/>
                <w:b/>
                <w:bCs/>
                <w:color w:val="000000" w:themeColor="text1"/>
                <w:sz w:val="20"/>
                <w:szCs w:val="20"/>
              </w:rPr>
            </w:pPr>
          </w:p>
          <w:p w:rsidR="00D87E5C" w:rsidRDefault="00D87E5C" w:rsidP="0027227D">
            <w:pPr>
              <w:spacing w:before="30" w:after="30" w:line="240" w:lineRule="auto"/>
              <w:rPr>
                <w:rFonts w:ascii="Times New Roman" w:eastAsia="Times New Roman" w:hAnsi="Times New Roman" w:cs="Times New Roman"/>
                <w:b/>
                <w:bCs/>
                <w:color w:val="000000" w:themeColor="text1"/>
                <w:sz w:val="28"/>
                <w:szCs w:val="28"/>
              </w:rPr>
            </w:pPr>
          </w:p>
          <w:p w:rsidR="00234ED4" w:rsidRDefault="00234ED4" w:rsidP="0027227D">
            <w:pPr>
              <w:spacing w:before="30" w:after="30" w:line="240" w:lineRule="auto"/>
              <w:rPr>
                <w:rFonts w:ascii="Times New Roman" w:eastAsia="Times New Roman" w:hAnsi="Times New Roman" w:cs="Times New Roman"/>
                <w:b/>
                <w:bCs/>
                <w:color w:val="000000" w:themeColor="text1"/>
                <w:sz w:val="28"/>
                <w:szCs w:val="28"/>
              </w:rPr>
            </w:pPr>
          </w:p>
          <w:p w:rsidR="001633E3" w:rsidRDefault="00D31F2D" w:rsidP="0027227D">
            <w:pPr>
              <w:spacing w:after="0" w:line="240" w:lineRule="auto"/>
              <w:jc w:val="center"/>
              <w:rPr>
                <w:rFonts w:ascii="Times New Roman" w:eastAsia="Times New Roman" w:hAnsi="Times New Roman" w:cs="Times New Roman"/>
                <w:b/>
                <w:bCs/>
                <w:color w:val="000000" w:themeColor="text1"/>
                <w:sz w:val="28"/>
                <w:szCs w:val="28"/>
              </w:rPr>
            </w:pPr>
            <w:r w:rsidRPr="004E4544">
              <w:rPr>
                <w:rFonts w:ascii="Times New Roman" w:eastAsia="Times New Roman" w:hAnsi="Times New Roman" w:cs="Times New Roman"/>
                <w:b/>
                <w:bCs/>
                <w:color w:val="000000" w:themeColor="text1"/>
                <w:sz w:val="28"/>
                <w:szCs w:val="28"/>
              </w:rPr>
              <w:t>РАЗДЕЛ 3.</w:t>
            </w:r>
            <w:r w:rsidR="001633E3">
              <w:rPr>
                <w:rFonts w:ascii="Times New Roman" w:eastAsia="Times New Roman" w:hAnsi="Times New Roman" w:cs="Times New Roman"/>
                <w:b/>
                <w:bCs/>
                <w:color w:val="000000" w:themeColor="text1"/>
                <w:sz w:val="28"/>
                <w:szCs w:val="28"/>
              </w:rPr>
              <w:t xml:space="preserve"> КАЧЕСТВО ПОДГОТОВКИ ОБУЧАЮЩИХСЯ</w:t>
            </w:r>
          </w:p>
          <w:p w:rsidR="00692858" w:rsidRDefault="00692858" w:rsidP="0027227D">
            <w:pPr>
              <w:spacing w:after="0" w:line="240" w:lineRule="auto"/>
              <w:jc w:val="center"/>
              <w:rPr>
                <w:rFonts w:ascii="Times New Roman" w:eastAsia="Times New Roman" w:hAnsi="Times New Roman" w:cs="Times New Roman"/>
                <w:b/>
                <w:bCs/>
                <w:color w:val="000000" w:themeColor="text1"/>
                <w:sz w:val="28"/>
                <w:szCs w:val="28"/>
              </w:rPr>
            </w:pPr>
          </w:p>
          <w:p w:rsidR="00692858" w:rsidRPr="00692858" w:rsidRDefault="00692858" w:rsidP="0027227D">
            <w:pPr>
              <w:spacing w:after="0" w:line="240" w:lineRule="auto"/>
              <w:jc w:val="center"/>
              <w:rPr>
                <w:rFonts w:ascii="Times New Roman" w:eastAsia="Times New Roman" w:hAnsi="Times New Roman" w:cs="Times New Roman"/>
                <w:color w:val="000000" w:themeColor="text1"/>
                <w:sz w:val="28"/>
                <w:szCs w:val="28"/>
              </w:rPr>
            </w:pPr>
          </w:p>
          <w:p w:rsidR="00D31F2D" w:rsidRDefault="00D31F2D" w:rsidP="0027227D">
            <w:pPr>
              <w:spacing w:after="0" w:line="240" w:lineRule="auto"/>
              <w:jc w:val="center"/>
              <w:rPr>
                <w:rFonts w:ascii="Times New Roman" w:hAnsi="Times New Roman"/>
                <w:b/>
                <w:i/>
                <w:sz w:val="28"/>
                <w:szCs w:val="28"/>
              </w:rPr>
            </w:pPr>
            <w:r w:rsidRPr="004E4544">
              <w:rPr>
                <w:rFonts w:ascii="Times New Roman" w:eastAsia="Times New Roman" w:hAnsi="Times New Roman"/>
                <w:b/>
                <w:i/>
                <w:sz w:val="28"/>
                <w:szCs w:val="28"/>
              </w:rPr>
              <w:t>3.1. </w:t>
            </w:r>
            <w:r w:rsidRPr="004E4544">
              <w:rPr>
                <w:rFonts w:ascii="Times New Roman" w:hAnsi="Times New Roman"/>
                <w:b/>
                <w:i/>
                <w:sz w:val="28"/>
                <w:szCs w:val="28"/>
              </w:rPr>
              <w:t>Качество зна</w:t>
            </w:r>
            <w:r w:rsidR="007B51D8">
              <w:rPr>
                <w:rFonts w:ascii="Times New Roman" w:hAnsi="Times New Roman"/>
                <w:b/>
                <w:i/>
                <w:sz w:val="28"/>
                <w:szCs w:val="28"/>
              </w:rPr>
              <w:t>ний учащихся по школе</w:t>
            </w:r>
          </w:p>
          <w:p w:rsidR="00234ED4" w:rsidRPr="004E4544" w:rsidRDefault="00234ED4" w:rsidP="0027227D">
            <w:pPr>
              <w:spacing w:after="0" w:line="240" w:lineRule="auto"/>
              <w:rPr>
                <w:rFonts w:ascii="Times New Roman" w:hAnsi="Times New Roman"/>
                <w:b/>
                <w:i/>
                <w:sz w:val="28"/>
                <w:szCs w:val="28"/>
              </w:rPr>
            </w:pPr>
          </w:p>
          <w:p w:rsidR="001633E3" w:rsidRPr="00692858" w:rsidRDefault="00D31F2D" w:rsidP="0027227D">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noProof/>
                <w:sz w:val="28"/>
                <w:szCs w:val="28"/>
              </w:rPr>
              <w:drawing>
                <wp:inline distT="0" distB="0" distL="0" distR="0">
                  <wp:extent cx="5069840" cy="2895600"/>
                  <wp:effectExtent l="0" t="0" r="16510" b="0"/>
                  <wp:docPr id="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735B8" w:rsidRDefault="00D31F2D" w:rsidP="0027227D">
            <w:pPr>
              <w:spacing w:after="0" w:line="360" w:lineRule="auto"/>
              <w:jc w:val="center"/>
              <w:rPr>
                <w:rFonts w:ascii="Times New Roman" w:hAnsi="Times New Roman"/>
                <w:b/>
                <w:i/>
                <w:sz w:val="28"/>
                <w:szCs w:val="28"/>
              </w:rPr>
            </w:pPr>
            <w:r w:rsidRPr="00BE2477">
              <w:rPr>
                <w:rFonts w:ascii="Times New Roman" w:hAnsi="Times New Roman"/>
                <w:b/>
                <w:i/>
                <w:sz w:val="28"/>
                <w:szCs w:val="28"/>
              </w:rPr>
              <w:t>3.2.Каче</w:t>
            </w:r>
            <w:r w:rsidR="002A713E">
              <w:rPr>
                <w:rFonts w:ascii="Times New Roman" w:hAnsi="Times New Roman"/>
                <w:b/>
                <w:i/>
                <w:sz w:val="28"/>
                <w:szCs w:val="28"/>
              </w:rPr>
              <w:t>ство образования по параллелям</w:t>
            </w:r>
          </w:p>
          <w:p w:rsidR="002A713E" w:rsidRPr="00BE2477" w:rsidRDefault="002A713E" w:rsidP="0027227D">
            <w:pPr>
              <w:spacing w:after="0" w:line="360" w:lineRule="auto"/>
              <w:jc w:val="center"/>
              <w:rPr>
                <w:rFonts w:ascii="Times New Roman" w:hAnsi="Times New Roman"/>
                <w:b/>
                <w:i/>
                <w:sz w:val="28"/>
                <w:szCs w:val="28"/>
              </w:rPr>
            </w:pPr>
          </w:p>
          <w:p w:rsidR="006E2F5C" w:rsidRPr="001925CF" w:rsidRDefault="00D31F2D" w:rsidP="0027227D">
            <w:pPr>
              <w:pStyle w:val="ab"/>
              <w:spacing w:line="360" w:lineRule="auto"/>
              <w:ind w:left="0"/>
              <w:jc w:val="center"/>
              <w:rPr>
                <w:rFonts w:ascii="Times New Roman" w:hAnsi="Times New Roman"/>
                <w:b/>
                <w:color w:val="000000" w:themeColor="text1"/>
                <w:sz w:val="28"/>
                <w:szCs w:val="28"/>
              </w:rPr>
            </w:pPr>
            <w:r w:rsidRPr="001925CF">
              <w:rPr>
                <w:rFonts w:ascii="Times New Roman" w:hAnsi="Times New Roman"/>
                <w:b/>
                <w:noProof/>
                <w:sz w:val="28"/>
                <w:szCs w:val="28"/>
              </w:rPr>
              <w:lastRenderedPageBreak/>
              <w:drawing>
                <wp:inline distT="0" distB="0" distL="0" distR="0">
                  <wp:extent cx="6048375" cy="5467350"/>
                  <wp:effectExtent l="0" t="0" r="9525" b="0"/>
                  <wp:docPr id="4"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6174B" w:rsidRDefault="0056174B" w:rsidP="0027227D">
            <w:pPr>
              <w:pStyle w:val="ab"/>
              <w:spacing w:after="0" w:line="360" w:lineRule="auto"/>
              <w:rPr>
                <w:rFonts w:ascii="Times New Roman" w:hAnsi="Times New Roman"/>
                <w:color w:val="000000" w:themeColor="text1"/>
                <w:sz w:val="20"/>
                <w:szCs w:val="20"/>
              </w:rPr>
            </w:pPr>
          </w:p>
          <w:p w:rsidR="0056174B" w:rsidRDefault="0056174B" w:rsidP="0027227D">
            <w:pPr>
              <w:pStyle w:val="ab"/>
              <w:spacing w:after="0" w:line="360" w:lineRule="auto"/>
              <w:rPr>
                <w:rFonts w:ascii="Times New Roman" w:hAnsi="Times New Roman"/>
                <w:color w:val="000000" w:themeColor="text1"/>
                <w:sz w:val="20"/>
                <w:szCs w:val="20"/>
              </w:rPr>
            </w:pPr>
          </w:p>
          <w:p w:rsidR="0056174B" w:rsidRDefault="0056174B" w:rsidP="0027227D">
            <w:pPr>
              <w:pStyle w:val="ab"/>
              <w:spacing w:after="0" w:line="360" w:lineRule="auto"/>
              <w:rPr>
                <w:rFonts w:ascii="Times New Roman" w:hAnsi="Times New Roman"/>
                <w:color w:val="000000" w:themeColor="text1"/>
                <w:sz w:val="20"/>
                <w:szCs w:val="20"/>
              </w:rPr>
            </w:pPr>
          </w:p>
          <w:p w:rsidR="00234ED4" w:rsidRDefault="00234ED4" w:rsidP="0027227D">
            <w:pPr>
              <w:pStyle w:val="ab"/>
              <w:spacing w:after="0" w:line="360" w:lineRule="auto"/>
              <w:rPr>
                <w:rFonts w:ascii="Times New Roman" w:hAnsi="Times New Roman"/>
                <w:color w:val="000000" w:themeColor="text1"/>
                <w:sz w:val="20"/>
                <w:szCs w:val="20"/>
              </w:rPr>
            </w:pPr>
          </w:p>
          <w:p w:rsidR="00234ED4" w:rsidRDefault="00234ED4" w:rsidP="0027227D">
            <w:pPr>
              <w:pStyle w:val="ab"/>
              <w:spacing w:after="0" w:line="360" w:lineRule="auto"/>
              <w:rPr>
                <w:rFonts w:ascii="Times New Roman" w:hAnsi="Times New Roman"/>
                <w:color w:val="000000" w:themeColor="text1"/>
                <w:sz w:val="20"/>
                <w:szCs w:val="20"/>
              </w:rPr>
            </w:pPr>
          </w:p>
          <w:p w:rsidR="006E2F5C" w:rsidRDefault="006E2F5C" w:rsidP="0027227D">
            <w:pPr>
              <w:pStyle w:val="ab"/>
              <w:spacing w:after="0" w:line="360" w:lineRule="auto"/>
              <w:jc w:val="both"/>
              <w:rPr>
                <w:rFonts w:ascii="Times New Roman" w:hAnsi="Times New Roman"/>
                <w:color w:val="000000" w:themeColor="text1"/>
                <w:sz w:val="20"/>
                <w:szCs w:val="20"/>
              </w:rPr>
            </w:pPr>
          </w:p>
          <w:p w:rsidR="0056174B" w:rsidRDefault="0056174B" w:rsidP="0027227D">
            <w:pPr>
              <w:pStyle w:val="ab"/>
              <w:spacing w:after="0" w:line="360" w:lineRule="auto"/>
              <w:jc w:val="both"/>
              <w:rPr>
                <w:rFonts w:ascii="Times New Roman" w:hAnsi="Times New Roman"/>
                <w:color w:val="000000" w:themeColor="text1"/>
                <w:sz w:val="20"/>
                <w:szCs w:val="20"/>
              </w:rPr>
            </w:pPr>
          </w:p>
          <w:p w:rsidR="0056174B" w:rsidRDefault="0056174B" w:rsidP="0027227D">
            <w:pPr>
              <w:pStyle w:val="ab"/>
              <w:spacing w:after="0" w:line="360" w:lineRule="auto"/>
              <w:jc w:val="both"/>
              <w:rPr>
                <w:rFonts w:ascii="Times New Roman" w:hAnsi="Times New Roman"/>
                <w:color w:val="000000" w:themeColor="text1"/>
                <w:sz w:val="20"/>
                <w:szCs w:val="20"/>
              </w:rPr>
            </w:pPr>
          </w:p>
          <w:p w:rsidR="0056174B" w:rsidRDefault="0056174B" w:rsidP="0027227D">
            <w:pPr>
              <w:pStyle w:val="ab"/>
              <w:spacing w:after="0" w:line="360" w:lineRule="auto"/>
              <w:jc w:val="both"/>
              <w:rPr>
                <w:rFonts w:ascii="Times New Roman" w:hAnsi="Times New Roman"/>
                <w:color w:val="000000" w:themeColor="text1"/>
                <w:sz w:val="20"/>
                <w:szCs w:val="20"/>
              </w:rPr>
            </w:pPr>
          </w:p>
          <w:p w:rsidR="0056174B" w:rsidRDefault="0056174B" w:rsidP="0027227D">
            <w:pPr>
              <w:pStyle w:val="ab"/>
              <w:spacing w:after="0" w:line="360" w:lineRule="auto"/>
              <w:jc w:val="both"/>
              <w:rPr>
                <w:rFonts w:ascii="Times New Roman" w:hAnsi="Times New Roman"/>
                <w:color w:val="000000" w:themeColor="text1"/>
                <w:sz w:val="20"/>
                <w:szCs w:val="20"/>
              </w:rPr>
            </w:pPr>
          </w:p>
          <w:p w:rsidR="0056174B" w:rsidRDefault="0056174B" w:rsidP="0027227D">
            <w:pPr>
              <w:pStyle w:val="ab"/>
              <w:spacing w:after="0" w:line="360" w:lineRule="auto"/>
              <w:jc w:val="both"/>
              <w:rPr>
                <w:rFonts w:ascii="Times New Roman" w:hAnsi="Times New Roman"/>
                <w:color w:val="000000" w:themeColor="text1"/>
                <w:sz w:val="20"/>
                <w:szCs w:val="20"/>
              </w:rPr>
            </w:pPr>
          </w:p>
          <w:p w:rsidR="0056174B" w:rsidRDefault="0056174B" w:rsidP="0027227D">
            <w:pPr>
              <w:pStyle w:val="ab"/>
              <w:spacing w:after="0" w:line="360" w:lineRule="auto"/>
              <w:jc w:val="both"/>
              <w:rPr>
                <w:rFonts w:ascii="Times New Roman" w:hAnsi="Times New Roman"/>
                <w:color w:val="000000" w:themeColor="text1"/>
                <w:sz w:val="20"/>
                <w:szCs w:val="20"/>
              </w:rPr>
            </w:pPr>
          </w:p>
          <w:p w:rsidR="0056174B" w:rsidRDefault="0056174B" w:rsidP="0027227D">
            <w:pPr>
              <w:pStyle w:val="ab"/>
              <w:spacing w:after="0" w:line="360" w:lineRule="auto"/>
              <w:jc w:val="both"/>
              <w:rPr>
                <w:rFonts w:ascii="Times New Roman" w:hAnsi="Times New Roman"/>
                <w:color w:val="000000" w:themeColor="text1"/>
                <w:sz w:val="20"/>
                <w:szCs w:val="20"/>
              </w:rPr>
            </w:pPr>
          </w:p>
          <w:p w:rsidR="0056174B" w:rsidRDefault="0056174B" w:rsidP="0027227D">
            <w:pPr>
              <w:pStyle w:val="ab"/>
              <w:spacing w:after="0" w:line="360" w:lineRule="auto"/>
              <w:jc w:val="both"/>
              <w:rPr>
                <w:rFonts w:ascii="Times New Roman" w:hAnsi="Times New Roman"/>
                <w:color w:val="000000" w:themeColor="text1"/>
                <w:sz w:val="20"/>
                <w:szCs w:val="20"/>
              </w:rPr>
            </w:pPr>
          </w:p>
          <w:p w:rsidR="0056174B" w:rsidRDefault="0056174B" w:rsidP="0027227D">
            <w:pPr>
              <w:pStyle w:val="ab"/>
              <w:spacing w:after="0" w:line="360" w:lineRule="auto"/>
              <w:jc w:val="both"/>
              <w:rPr>
                <w:rFonts w:ascii="Times New Roman" w:hAnsi="Times New Roman"/>
                <w:color w:val="000000" w:themeColor="text1"/>
                <w:sz w:val="20"/>
                <w:szCs w:val="20"/>
              </w:rPr>
            </w:pPr>
          </w:p>
          <w:p w:rsidR="0056174B" w:rsidRDefault="0056174B" w:rsidP="0027227D">
            <w:pPr>
              <w:pStyle w:val="ab"/>
              <w:spacing w:after="0" w:line="360" w:lineRule="auto"/>
              <w:jc w:val="both"/>
              <w:rPr>
                <w:rFonts w:ascii="Times New Roman" w:hAnsi="Times New Roman"/>
                <w:color w:val="000000" w:themeColor="text1"/>
                <w:sz w:val="20"/>
                <w:szCs w:val="20"/>
              </w:rPr>
            </w:pPr>
          </w:p>
          <w:p w:rsidR="0056174B" w:rsidRDefault="0056174B" w:rsidP="0027227D">
            <w:pPr>
              <w:pStyle w:val="ab"/>
              <w:spacing w:after="0" w:line="360" w:lineRule="auto"/>
              <w:jc w:val="both"/>
              <w:rPr>
                <w:rFonts w:ascii="Times New Roman" w:hAnsi="Times New Roman"/>
                <w:color w:val="000000" w:themeColor="text1"/>
                <w:sz w:val="20"/>
                <w:szCs w:val="20"/>
              </w:rPr>
            </w:pPr>
          </w:p>
          <w:p w:rsidR="0056174B" w:rsidRDefault="0056174B" w:rsidP="0027227D">
            <w:pPr>
              <w:pStyle w:val="ab"/>
              <w:spacing w:after="0" w:line="360" w:lineRule="auto"/>
              <w:jc w:val="both"/>
              <w:rPr>
                <w:rFonts w:ascii="Times New Roman" w:hAnsi="Times New Roman"/>
                <w:color w:val="000000" w:themeColor="text1"/>
                <w:sz w:val="20"/>
                <w:szCs w:val="20"/>
              </w:rPr>
            </w:pPr>
          </w:p>
          <w:p w:rsidR="006E2F5C" w:rsidRDefault="006E2F5C" w:rsidP="0027227D">
            <w:pPr>
              <w:pStyle w:val="ab"/>
              <w:spacing w:after="0" w:line="360" w:lineRule="auto"/>
              <w:rPr>
                <w:rFonts w:ascii="Times New Roman" w:hAnsi="Times New Roman"/>
                <w:color w:val="000000" w:themeColor="text1"/>
                <w:sz w:val="20"/>
                <w:szCs w:val="20"/>
              </w:rPr>
            </w:pPr>
          </w:p>
          <w:p w:rsidR="00D31F2D" w:rsidRPr="006E2F5C" w:rsidRDefault="00D31F2D" w:rsidP="0027227D">
            <w:pPr>
              <w:pStyle w:val="ab"/>
              <w:spacing w:after="0" w:line="360" w:lineRule="auto"/>
              <w:jc w:val="center"/>
              <w:rPr>
                <w:rFonts w:ascii="Times New Roman" w:hAnsi="Times New Roman"/>
                <w:b/>
                <w:i/>
                <w:sz w:val="28"/>
                <w:szCs w:val="28"/>
              </w:rPr>
            </w:pPr>
            <w:r w:rsidRPr="006E2F5C">
              <w:rPr>
                <w:rFonts w:ascii="Times New Roman" w:hAnsi="Times New Roman"/>
                <w:b/>
                <w:i/>
                <w:sz w:val="28"/>
                <w:szCs w:val="28"/>
              </w:rPr>
              <w:t>3.3.</w:t>
            </w:r>
            <w:r w:rsidR="006E2F5C">
              <w:rPr>
                <w:rFonts w:ascii="Times New Roman" w:hAnsi="Times New Roman"/>
                <w:b/>
                <w:i/>
                <w:sz w:val="28"/>
                <w:szCs w:val="28"/>
              </w:rPr>
              <w:t xml:space="preserve"> </w:t>
            </w:r>
            <w:r w:rsidRPr="006E2F5C">
              <w:rPr>
                <w:rFonts w:ascii="Times New Roman" w:hAnsi="Times New Roman"/>
                <w:b/>
                <w:i/>
                <w:sz w:val="28"/>
                <w:szCs w:val="28"/>
              </w:rPr>
              <w:t>Качество знаний учащихся по уровням за 3 года</w:t>
            </w:r>
          </w:p>
          <w:p w:rsidR="00234ED4" w:rsidRPr="00E664F3" w:rsidRDefault="00D31F2D" w:rsidP="0027227D">
            <w:pPr>
              <w:pStyle w:val="ab"/>
              <w:spacing w:line="360" w:lineRule="auto"/>
              <w:ind w:left="0"/>
              <w:jc w:val="center"/>
              <w:rPr>
                <w:rFonts w:ascii="Times New Roman" w:hAnsi="Times New Roman"/>
                <w:color w:val="000000" w:themeColor="text1"/>
                <w:sz w:val="28"/>
                <w:szCs w:val="28"/>
              </w:rPr>
            </w:pPr>
            <w:r>
              <w:rPr>
                <w:rFonts w:ascii="Times New Roman" w:hAnsi="Times New Roman"/>
                <w:b/>
                <w:noProof/>
                <w:sz w:val="28"/>
                <w:szCs w:val="28"/>
              </w:rPr>
              <w:drawing>
                <wp:inline distT="0" distB="0" distL="0" distR="0">
                  <wp:extent cx="6286500" cy="3390900"/>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34ED4" w:rsidRDefault="00234ED4" w:rsidP="0027227D">
            <w:pPr>
              <w:pStyle w:val="ab"/>
              <w:spacing w:after="0" w:line="360" w:lineRule="auto"/>
              <w:rPr>
                <w:rFonts w:ascii="Times New Roman" w:hAnsi="Times New Roman"/>
                <w:color w:val="000000" w:themeColor="text1"/>
                <w:sz w:val="20"/>
                <w:szCs w:val="20"/>
              </w:rPr>
            </w:pPr>
          </w:p>
          <w:p w:rsidR="00C303A7" w:rsidRDefault="00C303A7" w:rsidP="0027227D">
            <w:pPr>
              <w:spacing w:after="0" w:line="360" w:lineRule="auto"/>
              <w:rPr>
                <w:rFonts w:ascii="Times New Roman" w:eastAsia="Calibri" w:hAnsi="Times New Roman" w:cs="Times New Roman"/>
                <w:color w:val="000000" w:themeColor="text1"/>
                <w:sz w:val="20"/>
                <w:szCs w:val="20"/>
              </w:rPr>
            </w:pPr>
          </w:p>
          <w:p w:rsidR="00E664F3" w:rsidRDefault="00E664F3" w:rsidP="0027227D">
            <w:pPr>
              <w:pStyle w:val="ab"/>
              <w:spacing w:after="0" w:line="360" w:lineRule="auto"/>
              <w:rPr>
                <w:rFonts w:ascii="Times New Roman" w:hAnsi="Times New Roman"/>
                <w:b/>
                <w:i/>
                <w:sz w:val="28"/>
                <w:szCs w:val="28"/>
              </w:rPr>
            </w:pPr>
          </w:p>
          <w:p w:rsidR="00E664F3" w:rsidRDefault="00E664F3" w:rsidP="0027227D">
            <w:pPr>
              <w:pStyle w:val="ab"/>
              <w:spacing w:after="0" w:line="360" w:lineRule="auto"/>
              <w:rPr>
                <w:rFonts w:ascii="Times New Roman" w:hAnsi="Times New Roman"/>
                <w:b/>
                <w:i/>
                <w:sz w:val="28"/>
                <w:szCs w:val="28"/>
              </w:rPr>
            </w:pPr>
          </w:p>
          <w:p w:rsidR="00E664F3" w:rsidRDefault="00E664F3" w:rsidP="0027227D">
            <w:pPr>
              <w:pStyle w:val="ab"/>
              <w:spacing w:after="0" w:line="360" w:lineRule="auto"/>
              <w:rPr>
                <w:rFonts w:ascii="Times New Roman" w:hAnsi="Times New Roman"/>
                <w:b/>
                <w:i/>
                <w:sz w:val="28"/>
                <w:szCs w:val="28"/>
              </w:rPr>
            </w:pPr>
          </w:p>
          <w:p w:rsidR="00E664F3" w:rsidRDefault="00E664F3" w:rsidP="0027227D">
            <w:pPr>
              <w:pStyle w:val="ab"/>
              <w:spacing w:after="0" w:line="360" w:lineRule="auto"/>
              <w:rPr>
                <w:rFonts w:ascii="Times New Roman" w:hAnsi="Times New Roman"/>
                <w:b/>
                <w:i/>
                <w:sz w:val="28"/>
                <w:szCs w:val="28"/>
              </w:rPr>
            </w:pPr>
          </w:p>
          <w:p w:rsidR="00E664F3" w:rsidRDefault="00E664F3" w:rsidP="0027227D">
            <w:pPr>
              <w:pStyle w:val="ab"/>
              <w:spacing w:after="0" w:line="360" w:lineRule="auto"/>
              <w:rPr>
                <w:rFonts w:ascii="Times New Roman" w:hAnsi="Times New Roman"/>
                <w:b/>
                <w:i/>
                <w:sz w:val="28"/>
                <w:szCs w:val="28"/>
              </w:rPr>
            </w:pPr>
          </w:p>
          <w:p w:rsidR="00E664F3" w:rsidRDefault="00E664F3" w:rsidP="0027227D">
            <w:pPr>
              <w:pStyle w:val="ab"/>
              <w:spacing w:after="0" w:line="360" w:lineRule="auto"/>
              <w:rPr>
                <w:rFonts w:ascii="Times New Roman" w:hAnsi="Times New Roman"/>
                <w:b/>
                <w:i/>
                <w:sz w:val="28"/>
                <w:szCs w:val="28"/>
              </w:rPr>
            </w:pPr>
          </w:p>
          <w:p w:rsidR="00E664F3" w:rsidRDefault="00E664F3" w:rsidP="0027227D">
            <w:pPr>
              <w:pStyle w:val="ab"/>
              <w:spacing w:after="0" w:line="360" w:lineRule="auto"/>
              <w:rPr>
                <w:rFonts w:ascii="Times New Roman" w:hAnsi="Times New Roman"/>
                <w:b/>
                <w:i/>
                <w:sz w:val="28"/>
                <w:szCs w:val="28"/>
              </w:rPr>
            </w:pPr>
          </w:p>
          <w:p w:rsidR="00E664F3" w:rsidRDefault="00E664F3" w:rsidP="0027227D">
            <w:pPr>
              <w:pStyle w:val="ab"/>
              <w:spacing w:after="0" w:line="360" w:lineRule="auto"/>
              <w:rPr>
                <w:rFonts w:ascii="Times New Roman" w:hAnsi="Times New Roman"/>
                <w:b/>
                <w:i/>
                <w:sz w:val="28"/>
                <w:szCs w:val="28"/>
              </w:rPr>
            </w:pPr>
          </w:p>
          <w:p w:rsidR="00E664F3" w:rsidRDefault="00E664F3" w:rsidP="0027227D">
            <w:pPr>
              <w:pStyle w:val="ab"/>
              <w:spacing w:after="0" w:line="360" w:lineRule="auto"/>
              <w:rPr>
                <w:rFonts w:ascii="Times New Roman" w:hAnsi="Times New Roman"/>
                <w:b/>
                <w:i/>
                <w:sz w:val="28"/>
                <w:szCs w:val="28"/>
              </w:rPr>
            </w:pPr>
          </w:p>
          <w:p w:rsidR="00E664F3" w:rsidRDefault="00E664F3" w:rsidP="0027227D">
            <w:pPr>
              <w:pStyle w:val="ab"/>
              <w:spacing w:after="0" w:line="360" w:lineRule="auto"/>
              <w:rPr>
                <w:rFonts w:ascii="Times New Roman" w:hAnsi="Times New Roman"/>
                <w:b/>
                <w:i/>
                <w:sz w:val="28"/>
                <w:szCs w:val="28"/>
              </w:rPr>
            </w:pPr>
          </w:p>
          <w:p w:rsidR="00E664F3" w:rsidRDefault="00E664F3" w:rsidP="0027227D">
            <w:pPr>
              <w:pStyle w:val="ab"/>
              <w:spacing w:after="0" w:line="360" w:lineRule="auto"/>
              <w:rPr>
                <w:rFonts w:ascii="Times New Roman" w:hAnsi="Times New Roman"/>
                <w:b/>
                <w:i/>
                <w:sz w:val="28"/>
                <w:szCs w:val="28"/>
              </w:rPr>
            </w:pPr>
          </w:p>
          <w:p w:rsidR="00E664F3" w:rsidRDefault="00E664F3" w:rsidP="0027227D">
            <w:pPr>
              <w:pStyle w:val="ab"/>
              <w:spacing w:after="0" w:line="360" w:lineRule="auto"/>
              <w:rPr>
                <w:rFonts w:ascii="Times New Roman" w:hAnsi="Times New Roman"/>
                <w:b/>
                <w:i/>
                <w:sz w:val="28"/>
                <w:szCs w:val="28"/>
              </w:rPr>
            </w:pPr>
          </w:p>
          <w:p w:rsidR="00E664F3" w:rsidRDefault="00E664F3" w:rsidP="0027227D">
            <w:pPr>
              <w:pStyle w:val="ab"/>
              <w:spacing w:after="0" w:line="360" w:lineRule="auto"/>
              <w:rPr>
                <w:rFonts w:ascii="Times New Roman" w:hAnsi="Times New Roman"/>
                <w:b/>
                <w:i/>
                <w:sz w:val="28"/>
                <w:szCs w:val="28"/>
              </w:rPr>
            </w:pPr>
          </w:p>
          <w:p w:rsidR="00E664F3" w:rsidRDefault="00E664F3" w:rsidP="0027227D">
            <w:pPr>
              <w:pStyle w:val="ab"/>
              <w:spacing w:after="0" w:line="360" w:lineRule="auto"/>
              <w:rPr>
                <w:rFonts w:ascii="Times New Roman" w:hAnsi="Times New Roman"/>
                <w:b/>
                <w:i/>
                <w:sz w:val="28"/>
                <w:szCs w:val="28"/>
              </w:rPr>
            </w:pPr>
          </w:p>
          <w:p w:rsidR="00D31F2D" w:rsidRPr="006E2F5C" w:rsidRDefault="00D31F2D" w:rsidP="0027227D">
            <w:pPr>
              <w:pStyle w:val="ab"/>
              <w:spacing w:after="0" w:line="360" w:lineRule="auto"/>
              <w:rPr>
                <w:rFonts w:ascii="Times New Roman" w:hAnsi="Times New Roman"/>
                <w:b/>
                <w:i/>
                <w:sz w:val="28"/>
                <w:szCs w:val="28"/>
              </w:rPr>
            </w:pPr>
            <w:r w:rsidRPr="006E2F5C">
              <w:rPr>
                <w:rFonts w:ascii="Times New Roman" w:hAnsi="Times New Roman"/>
                <w:b/>
                <w:i/>
                <w:sz w:val="28"/>
                <w:szCs w:val="28"/>
              </w:rPr>
              <w:t>3.5.</w:t>
            </w:r>
            <w:r w:rsidR="00E664F3">
              <w:rPr>
                <w:rFonts w:ascii="Times New Roman" w:hAnsi="Times New Roman"/>
                <w:b/>
                <w:i/>
                <w:sz w:val="28"/>
                <w:szCs w:val="28"/>
              </w:rPr>
              <w:t xml:space="preserve"> </w:t>
            </w:r>
            <w:r w:rsidRPr="006E2F5C">
              <w:rPr>
                <w:rFonts w:ascii="Times New Roman" w:hAnsi="Times New Roman"/>
                <w:b/>
                <w:i/>
                <w:sz w:val="28"/>
                <w:szCs w:val="28"/>
              </w:rPr>
              <w:t>Средний балл по предметам</w:t>
            </w:r>
          </w:p>
          <w:tbl>
            <w:tblPr>
              <w:tblStyle w:val="-54"/>
              <w:tblW w:w="9418" w:type="dxa"/>
              <w:tblLayout w:type="fixed"/>
              <w:tblLook w:val="04A0" w:firstRow="1" w:lastRow="0" w:firstColumn="1" w:lastColumn="0" w:noHBand="0" w:noVBand="1"/>
            </w:tblPr>
            <w:tblGrid>
              <w:gridCol w:w="3271"/>
              <w:gridCol w:w="2049"/>
              <w:gridCol w:w="2049"/>
              <w:gridCol w:w="2049"/>
            </w:tblGrid>
            <w:tr w:rsidR="00D31F2D" w:rsidRPr="0012788F" w:rsidTr="00950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tcPr>
                <w:p w:rsidR="00D31F2D" w:rsidRPr="00950AAC" w:rsidRDefault="00D31F2D" w:rsidP="0027227D">
                  <w:pPr>
                    <w:framePr w:hSpace="180" w:wrap="around" w:vAnchor="page" w:hAnchor="margin" w:xAlign="center" w:y="706"/>
                    <w:jc w:val="center"/>
                    <w:rPr>
                      <w:rFonts w:ascii="Times New Roman" w:hAnsi="Times New Roman" w:cs="Times New Roman"/>
                      <w:color w:val="FFFF00"/>
                      <w:sz w:val="28"/>
                      <w:szCs w:val="20"/>
                    </w:rPr>
                  </w:pPr>
                  <w:r w:rsidRPr="00950AAC">
                    <w:rPr>
                      <w:rFonts w:ascii="Times New Roman" w:hAnsi="Times New Roman" w:cs="Times New Roman"/>
                      <w:color w:val="FFFF00"/>
                      <w:sz w:val="28"/>
                      <w:szCs w:val="20"/>
                    </w:rPr>
                    <w:t>Предмет</w:t>
                  </w:r>
                </w:p>
              </w:tc>
              <w:tc>
                <w:tcPr>
                  <w:tcW w:w="2049" w:type="dxa"/>
                </w:tcPr>
                <w:p w:rsidR="00D31F2D" w:rsidRPr="00950AAC" w:rsidRDefault="00950AAC" w:rsidP="0027227D">
                  <w:pPr>
                    <w:framePr w:hSpace="180" w:wrap="around" w:vAnchor="page" w:hAnchor="margin" w:xAlign="center" w:y="70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00"/>
                      <w:sz w:val="28"/>
                      <w:szCs w:val="20"/>
                    </w:rPr>
                  </w:pPr>
                  <w:r w:rsidRPr="00950AAC">
                    <w:rPr>
                      <w:rFonts w:ascii="Times New Roman" w:hAnsi="Times New Roman" w:cs="Times New Roman"/>
                      <w:color w:val="FFFF00"/>
                      <w:sz w:val="28"/>
                      <w:szCs w:val="20"/>
                    </w:rPr>
                    <w:t>2015-2016</w:t>
                  </w:r>
                </w:p>
              </w:tc>
              <w:tc>
                <w:tcPr>
                  <w:tcW w:w="2049" w:type="dxa"/>
                </w:tcPr>
                <w:p w:rsidR="00D31F2D" w:rsidRPr="00950AAC" w:rsidRDefault="00D31F2D" w:rsidP="0027227D">
                  <w:pPr>
                    <w:framePr w:hSpace="180" w:wrap="around" w:vAnchor="page" w:hAnchor="margin" w:xAlign="center" w:y="70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00"/>
                      <w:sz w:val="28"/>
                      <w:szCs w:val="20"/>
                    </w:rPr>
                  </w:pPr>
                  <w:r w:rsidRPr="00950AAC">
                    <w:rPr>
                      <w:rFonts w:ascii="Times New Roman" w:hAnsi="Times New Roman" w:cs="Times New Roman"/>
                      <w:color w:val="FFFF00"/>
                      <w:sz w:val="28"/>
                      <w:szCs w:val="20"/>
                    </w:rPr>
                    <w:t>201</w:t>
                  </w:r>
                  <w:r w:rsidR="00950AAC" w:rsidRPr="00950AAC">
                    <w:rPr>
                      <w:rFonts w:ascii="Times New Roman" w:hAnsi="Times New Roman" w:cs="Times New Roman"/>
                      <w:color w:val="FFFF00"/>
                      <w:sz w:val="28"/>
                      <w:szCs w:val="20"/>
                    </w:rPr>
                    <w:t>6</w:t>
                  </w:r>
                  <w:r w:rsidRPr="00950AAC">
                    <w:rPr>
                      <w:rFonts w:ascii="Times New Roman" w:hAnsi="Times New Roman" w:cs="Times New Roman"/>
                      <w:color w:val="FFFF00"/>
                      <w:sz w:val="28"/>
                      <w:szCs w:val="20"/>
                    </w:rPr>
                    <w:t>-201</w:t>
                  </w:r>
                  <w:r w:rsidR="00950AAC" w:rsidRPr="00950AAC">
                    <w:rPr>
                      <w:rFonts w:ascii="Times New Roman" w:hAnsi="Times New Roman" w:cs="Times New Roman"/>
                      <w:color w:val="FFFF00"/>
                      <w:sz w:val="28"/>
                      <w:szCs w:val="20"/>
                    </w:rPr>
                    <w:t>7</w:t>
                  </w:r>
                </w:p>
              </w:tc>
              <w:tc>
                <w:tcPr>
                  <w:tcW w:w="2049" w:type="dxa"/>
                </w:tcPr>
                <w:p w:rsidR="00D31F2D" w:rsidRPr="00950AAC" w:rsidRDefault="00950AAC" w:rsidP="0027227D">
                  <w:pPr>
                    <w:framePr w:hSpace="180" w:wrap="around" w:vAnchor="page" w:hAnchor="margin" w:xAlign="center" w:y="70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00"/>
                      <w:sz w:val="28"/>
                      <w:szCs w:val="20"/>
                    </w:rPr>
                  </w:pPr>
                  <w:r w:rsidRPr="00950AAC">
                    <w:rPr>
                      <w:rFonts w:ascii="Times New Roman" w:hAnsi="Times New Roman" w:cs="Times New Roman"/>
                      <w:color w:val="FFFF00"/>
                      <w:sz w:val="28"/>
                      <w:szCs w:val="20"/>
                    </w:rPr>
                    <w:t>2017-2018</w:t>
                  </w:r>
                </w:p>
              </w:tc>
            </w:tr>
            <w:tr w:rsidR="00D31F2D" w:rsidRPr="0012788F" w:rsidTr="00950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tcPr>
                <w:p w:rsidR="00D31F2D" w:rsidRPr="00950AAC" w:rsidRDefault="00D31F2D" w:rsidP="0027227D">
                  <w:pPr>
                    <w:framePr w:hSpace="180" w:wrap="around" w:vAnchor="page" w:hAnchor="margin" w:xAlign="center" w:y="706"/>
                    <w:rPr>
                      <w:rFonts w:ascii="Times New Roman" w:hAnsi="Times New Roman" w:cs="Times New Roman"/>
                      <w:color w:val="FFFF00"/>
                      <w:sz w:val="28"/>
                      <w:szCs w:val="20"/>
                    </w:rPr>
                  </w:pPr>
                  <w:r w:rsidRPr="00950AAC">
                    <w:rPr>
                      <w:rFonts w:ascii="Times New Roman" w:hAnsi="Times New Roman" w:cs="Times New Roman"/>
                      <w:color w:val="FFFF00"/>
                      <w:sz w:val="28"/>
                      <w:szCs w:val="20"/>
                    </w:rPr>
                    <w:t>Русский язык</w:t>
                  </w:r>
                </w:p>
              </w:tc>
              <w:tc>
                <w:tcPr>
                  <w:tcW w:w="2049" w:type="dxa"/>
                </w:tcPr>
                <w:p w:rsidR="00D31F2D" w:rsidRPr="00950AAC" w:rsidRDefault="00D31F2D"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3,75</w:t>
                  </w:r>
                </w:p>
              </w:tc>
              <w:tc>
                <w:tcPr>
                  <w:tcW w:w="2049" w:type="dxa"/>
                </w:tcPr>
                <w:p w:rsidR="00D31F2D" w:rsidRPr="00950AAC" w:rsidRDefault="00D31F2D"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3,78</w:t>
                  </w:r>
                </w:p>
              </w:tc>
              <w:tc>
                <w:tcPr>
                  <w:tcW w:w="2049" w:type="dxa"/>
                </w:tcPr>
                <w:p w:rsidR="00D31F2D" w:rsidRPr="00950AAC" w:rsidRDefault="00D31F2D"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3,75</w:t>
                  </w:r>
                </w:p>
              </w:tc>
            </w:tr>
            <w:tr w:rsidR="00D31F2D" w:rsidRPr="0012788F" w:rsidTr="00950AAC">
              <w:tc>
                <w:tcPr>
                  <w:cnfStyle w:val="001000000000" w:firstRow="0" w:lastRow="0" w:firstColumn="1" w:lastColumn="0" w:oddVBand="0" w:evenVBand="0" w:oddHBand="0" w:evenHBand="0" w:firstRowFirstColumn="0" w:firstRowLastColumn="0" w:lastRowFirstColumn="0" w:lastRowLastColumn="0"/>
                  <w:tcW w:w="3271" w:type="dxa"/>
                </w:tcPr>
                <w:p w:rsidR="00D31F2D" w:rsidRPr="00950AAC" w:rsidRDefault="00D31F2D" w:rsidP="0027227D">
                  <w:pPr>
                    <w:framePr w:hSpace="180" w:wrap="around" w:vAnchor="page" w:hAnchor="margin" w:xAlign="center" w:y="706"/>
                    <w:rPr>
                      <w:rFonts w:ascii="Times New Roman" w:hAnsi="Times New Roman" w:cs="Times New Roman"/>
                      <w:color w:val="FFFF00"/>
                      <w:sz w:val="28"/>
                      <w:szCs w:val="20"/>
                    </w:rPr>
                  </w:pPr>
                  <w:r w:rsidRPr="00950AAC">
                    <w:rPr>
                      <w:rFonts w:ascii="Times New Roman" w:hAnsi="Times New Roman" w:cs="Times New Roman"/>
                      <w:color w:val="FFFF00"/>
                      <w:sz w:val="28"/>
                      <w:szCs w:val="20"/>
                    </w:rPr>
                    <w:t>Литература</w:t>
                  </w:r>
                </w:p>
              </w:tc>
              <w:tc>
                <w:tcPr>
                  <w:tcW w:w="2049" w:type="dxa"/>
                </w:tcPr>
                <w:p w:rsidR="00D31F2D" w:rsidRPr="00950AAC" w:rsidRDefault="00D31F2D" w:rsidP="0027227D">
                  <w:pPr>
                    <w:framePr w:hSpace="180" w:wrap="around" w:vAnchor="page" w:hAnchor="margin" w:xAlign="center" w:y="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4,10</w:t>
                  </w:r>
                </w:p>
              </w:tc>
              <w:tc>
                <w:tcPr>
                  <w:tcW w:w="2049" w:type="dxa"/>
                </w:tcPr>
                <w:p w:rsidR="00D31F2D" w:rsidRPr="00950AAC" w:rsidRDefault="00D31F2D" w:rsidP="0027227D">
                  <w:pPr>
                    <w:framePr w:hSpace="180" w:wrap="around" w:vAnchor="page" w:hAnchor="margin" w:xAlign="center" w:y="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4,18</w:t>
                  </w:r>
                </w:p>
              </w:tc>
              <w:tc>
                <w:tcPr>
                  <w:tcW w:w="2049" w:type="dxa"/>
                </w:tcPr>
                <w:p w:rsidR="00D31F2D" w:rsidRPr="00950AAC" w:rsidRDefault="00D31F2D" w:rsidP="0027227D">
                  <w:pPr>
                    <w:framePr w:hSpace="180" w:wrap="around" w:vAnchor="page" w:hAnchor="margin" w:xAlign="center" w:y="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4,10</w:t>
                  </w:r>
                </w:p>
              </w:tc>
            </w:tr>
            <w:tr w:rsidR="00D31F2D" w:rsidRPr="0012788F" w:rsidTr="00950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tcPr>
                <w:p w:rsidR="00D31F2D" w:rsidRPr="00950AAC" w:rsidRDefault="00D31F2D" w:rsidP="0027227D">
                  <w:pPr>
                    <w:framePr w:hSpace="180" w:wrap="around" w:vAnchor="page" w:hAnchor="margin" w:xAlign="center" w:y="706"/>
                    <w:rPr>
                      <w:rFonts w:ascii="Times New Roman" w:hAnsi="Times New Roman" w:cs="Times New Roman"/>
                      <w:color w:val="FFFF00"/>
                      <w:sz w:val="28"/>
                      <w:szCs w:val="20"/>
                    </w:rPr>
                  </w:pPr>
                  <w:r w:rsidRPr="00950AAC">
                    <w:rPr>
                      <w:rFonts w:ascii="Times New Roman" w:hAnsi="Times New Roman" w:cs="Times New Roman"/>
                      <w:color w:val="FFFF00"/>
                      <w:sz w:val="28"/>
                      <w:szCs w:val="20"/>
                    </w:rPr>
                    <w:t>Иностранный язык (английский)</w:t>
                  </w:r>
                </w:p>
              </w:tc>
              <w:tc>
                <w:tcPr>
                  <w:tcW w:w="2049" w:type="dxa"/>
                </w:tcPr>
                <w:p w:rsidR="00D31F2D" w:rsidRPr="00950AAC" w:rsidRDefault="00D31F2D"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3,87</w:t>
                  </w:r>
                </w:p>
              </w:tc>
              <w:tc>
                <w:tcPr>
                  <w:tcW w:w="2049" w:type="dxa"/>
                </w:tcPr>
                <w:p w:rsidR="00D31F2D" w:rsidRPr="00950AAC" w:rsidRDefault="00D31F2D"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3,90</w:t>
                  </w:r>
                </w:p>
              </w:tc>
              <w:tc>
                <w:tcPr>
                  <w:tcW w:w="2049" w:type="dxa"/>
                </w:tcPr>
                <w:p w:rsidR="00D31F2D" w:rsidRPr="00950AAC" w:rsidRDefault="00D31F2D"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3,88</w:t>
                  </w:r>
                </w:p>
              </w:tc>
            </w:tr>
            <w:tr w:rsidR="00D31F2D" w:rsidRPr="0012788F" w:rsidTr="00950AAC">
              <w:tc>
                <w:tcPr>
                  <w:cnfStyle w:val="001000000000" w:firstRow="0" w:lastRow="0" w:firstColumn="1" w:lastColumn="0" w:oddVBand="0" w:evenVBand="0" w:oddHBand="0" w:evenHBand="0" w:firstRowFirstColumn="0" w:firstRowLastColumn="0" w:lastRowFirstColumn="0" w:lastRowLastColumn="0"/>
                  <w:tcW w:w="3271" w:type="dxa"/>
                </w:tcPr>
                <w:p w:rsidR="00D31F2D" w:rsidRPr="00950AAC" w:rsidRDefault="00D31F2D" w:rsidP="0027227D">
                  <w:pPr>
                    <w:framePr w:hSpace="180" w:wrap="around" w:vAnchor="page" w:hAnchor="margin" w:xAlign="center" w:y="706"/>
                    <w:rPr>
                      <w:rFonts w:ascii="Times New Roman" w:hAnsi="Times New Roman" w:cs="Times New Roman"/>
                      <w:color w:val="FFFF00"/>
                      <w:sz w:val="28"/>
                      <w:szCs w:val="20"/>
                    </w:rPr>
                  </w:pPr>
                  <w:r w:rsidRPr="00950AAC">
                    <w:rPr>
                      <w:rFonts w:ascii="Times New Roman" w:hAnsi="Times New Roman" w:cs="Times New Roman"/>
                      <w:color w:val="FFFF00"/>
                      <w:sz w:val="28"/>
                      <w:szCs w:val="20"/>
                    </w:rPr>
                    <w:t>Математика</w:t>
                  </w:r>
                </w:p>
              </w:tc>
              <w:tc>
                <w:tcPr>
                  <w:tcW w:w="2049" w:type="dxa"/>
                </w:tcPr>
                <w:p w:rsidR="00D31F2D" w:rsidRPr="00950AAC" w:rsidRDefault="00D31F2D" w:rsidP="0027227D">
                  <w:pPr>
                    <w:framePr w:hSpace="180" w:wrap="around" w:vAnchor="page" w:hAnchor="margin" w:xAlign="center" w:y="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3,77</w:t>
                  </w:r>
                </w:p>
              </w:tc>
              <w:tc>
                <w:tcPr>
                  <w:tcW w:w="2049" w:type="dxa"/>
                </w:tcPr>
                <w:p w:rsidR="00D31F2D" w:rsidRPr="00950AAC" w:rsidRDefault="00D31F2D" w:rsidP="0027227D">
                  <w:pPr>
                    <w:framePr w:hSpace="180" w:wrap="around" w:vAnchor="page" w:hAnchor="margin" w:xAlign="center" w:y="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3,72</w:t>
                  </w:r>
                </w:p>
              </w:tc>
              <w:tc>
                <w:tcPr>
                  <w:tcW w:w="2049" w:type="dxa"/>
                </w:tcPr>
                <w:p w:rsidR="00D31F2D" w:rsidRPr="00950AAC" w:rsidRDefault="00D31F2D" w:rsidP="0027227D">
                  <w:pPr>
                    <w:framePr w:hSpace="180" w:wrap="around" w:vAnchor="page" w:hAnchor="margin" w:xAlign="center" w:y="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3,70</w:t>
                  </w:r>
                </w:p>
              </w:tc>
            </w:tr>
            <w:tr w:rsidR="00D31F2D" w:rsidRPr="0012788F" w:rsidTr="00950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tcPr>
                <w:p w:rsidR="00D31F2D" w:rsidRPr="00950AAC" w:rsidRDefault="00D31F2D" w:rsidP="0027227D">
                  <w:pPr>
                    <w:framePr w:hSpace="180" w:wrap="around" w:vAnchor="page" w:hAnchor="margin" w:xAlign="center" w:y="706"/>
                    <w:rPr>
                      <w:rFonts w:ascii="Times New Roman" w:hAnsi="Times New Roman" w:cs="Times New Roman"/>
                      <w:color w:val="FFFF00"/>
                      <w:sz w:val="28"/>
                      <w:szCs w:val="20"/>
                    </w:rPr>
                  </w:pPr>
                  <w:r w:rsidRPr="00950AAC">
                    <w:rPr>
                      <w:rFonts w:ascii="Times New Roman" w:hAnsi="Times New Roman" w:cs="Times New Roman"/>
                      <w:color w:val="FFFF00"/>
                      <w:sz w:val="28"/>
                      <w:szCs w:val="20"/>
                    </w:rPr>
                    <w:t>Информатика и ИКТ</w:t>
                  </w:r>
                </w:p>
              </w:tc>
              <w:tc>
                <w:tcPr>
                  <w:tcW w:w="2049" w:type="dxa"/>
                </w:tcPr>
                <w:p w:rsidR="00D31F2D" w:rsidRPr="00950AAC" w:rsidRDefault="00D31F2D"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4,40</w:t>
                  </w:r>
                </w:p>
              </w:tc>
              <w:tc>
                <w:tcPr>
                  <w:tcW w:w="2049" w:type="dxa"/>
                </w:tcPr>
                <w:p w:rsidR="00D31F2D" w:rsidRPr="00950AAC" w:rsidRDefault="00D31F2D"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4,48</w:t>
                  </w:r>
                </w:p>
              </w:tc>
              <w:tc>
                <w:tcPr>
                  <w:tcW w:w="2049" w:type="dxa"/>
                </w:tcPr>
                <w:p w:rsidR="00D31F2D" w:rsidRPr="00950AAC" w:rsidRDefault="00D31F2D"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4,21</w:t>
                  </w:r>
                </w:p>
              </w:tc>
            </w:tr>
            <w:tr w:rsidR="00D31F2D" w:rsidRPr="0012788F" w:rsidTr="00950AAC">
              <w:tc>
                <w:tcPr>
                  <w:cnfStyle w:val="001000000000" w:firstRow="0" w:lastRow="0" w:firstColumn="1" w:lastColumn="0" w:oddVBand="0" w:evenVBand="0" w:oddHBand="0" w:evenHBand="0" w:firstRowFirstColumn="0" w:firstRowLastColumn="0" w:lastRowFirstColumn="0" w:lastRowLastColumn="0"/>
                  <w:tcW w:w="3271" w:type="dxa"/>
                </w:tcPr>
                <w:p w:rsidR="00D31F2D" w:rsidRPr="00950AAC" w:rsidRDefault="00D31F2D" w:rsidP="0027227D">
                  <w:pPr>
                    <w:framePr w:hSpace="180" w:wrap="around" w:vAnchor="page" w:hAnchor="margin" w:xAlign="center" w:y="706"/>
                    <w:rPr>
                      <w:rFonts w:ascii="Times New Roman" w:hAnsi="Times New Roman" w:cs="Times New Roman"/>
                      <w:color w:val="FFFF00"/>
                      <w:sz w:val="28"/>
                      <w:szCs w:val="20"/>
                    </w:rPr>
                  </w:pPr>
                  <w:r w:rsidRPr="00950AAC">
                    <w:rPr>
                      <w:rFonts w:ascii="Times New Roman" w:hAnsi="Times New Roman" w:cs="Times New Roman"/>
                      <w:color w:val="FFFF00"/>
                      <w:sz w:val="28"/>
                      <w:szCs w:val="20"/>
                    </w:rPr>
                    <w:t>Физика</w:t>
                  </w:r>
                </w:p>
              </w:tc>
              <w:tc>
                <w:tcPr>
                  <w:tcW w:w="2049" w:type="dxa"/>
                </w:tcPr>
                <w:p w:rsidR="00D31F2D" w:rsidRPr="00950AAC" w:rsidRDefault="00D31F2D" w:rsidP="0027227D">
                  <w:pPr>
                    <w:framePr w:hSpace="180" w:wrap="around" w:vAnchor="page" w:hAnchor="margin" w:xAlign="center" w:y="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3,63</w:t>
                  </w:r>
                </w:p>
              </w:tc>
              <w:tc>
                <w:tcPr>
                  <w:tcW w:w="2049" w:type="dxa"/>
                </w:tcPr>
                <w:p w:rsidR="00D31F2D" w:rsidRPr="00950AAC" w:rsidRDefault="00D31F2D" w:rsidP="0027227D">
                  <w:pPr>
                    <w:framePr w:hSpace="180" w:wrap="around" w:vAnchor="page" w:hAnchor="margin" w:xAlign="center" w:y="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3,56</w:t>
                  </w:r>
                </w:p>
              </w:tc>
              <w:tc>
                <w:tcPr>
                  <w:tcW w:w="2049" w:type="dxa"/>
                </w:tcPr>
                <w:p w:rsidR="00D31F2D" w:rsidRPr="00950AAC" w:rsidRDefault="00D31F2D" w:rsidP="0027227D">
                  <w:pPr>
                    <w:framePr w:hSpace="180" w:wrap="around" w:vAnchor="page" w:hAnchor="margin" w:xAlign="center" w:y="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3,77</w:t>
                  </w:r>
                </w:p>
              </w:tc>
            </w:tr>
            <w:tr w:rsidR="00D31F2D" w:rsidRPr="0012788F" w:rsidTr="00950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tcPr>
                <w:p w:rsidR="00D31F2D" w:rsidRPr="00950AAC" w:rsidRDefault="00D31F2D" w:rsidP="0027227D">
                  <w:pPr>
                    <w:framePr w:hSpace="180" w:wrap="around" w:vAnchor="page" w:hAnchor="margin" w:xAlign="center" w:y="706"/>
                    <w:rPr>
                      <w:rFonts w:ascii="Times New Roman" w:hAnsi="Times New Roman" w:cs="Times New Roman"/>
                      <w:color w:val="FFFF00"/>
                      <w:sz w:val="28"/>
                      <w:szCs w:val="20"/>
                    </w:rPr>
                  </w:pPr>
                  <w:r w:rsidRPr="00950AAC">
                    <w:rPr>
                      <w:rFonts w:ascii="Times New Roman" w:hAnsi="Times New Roman" w:cs="Times New Roman"/>
                      <w:color w:val="FFFF00"/>
                      <w:sz w:val="28"/>
                      <w:szCs w:val="20"/>
                    </w:rPr>
                    <w:t>История</w:t>
                  </w:r>
                </w:p>
              </w:tc>
              <w:tc>
                <w:tcPr>
                  <w:tcW w:w="2049" w:type="dxa"/>
                </w:tcPr>
                <w:p w:rsidR="00D31F2D" w:rsidRPr="00950AAC" w:rsidRDefault="00D31F2D"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3.65</w:t>
                  </w:r>
                </w:p>
              </w:tc>
              <w:tc>
                <w:tcPr>
                  <w:tcW w:w="2049" w:type="dxa"/>
                </w:tcPr>
                <w:p w:rsidR="00D31F2D" w:rsidRPr="00950AAC" w:rsidRDefault="00D31F2D"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3,57</w:t>
                  </w:r>
                </w:p>
              </w:tc>
              <w:tc>
                <w:tcPr>
                  <w:tcW w:w="2049" w:type="dxa"/>
                </w:tcPr>
                <w:p w:rsidR="00D31F2D" w:rsidRPr="00950AAC" w:rsidRDefault="00D31F2D"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3,73</w:t>
                  </w:r>
                </w:p>
              </w:tc>
            </w:tr>
            <w:tr w:rsidR="00D31F2D" w:rsidRPr="0012788F" w:rsidTr="00950AAC">
              <w:tc>
                <w:tcPr>
                  <w:cnfStyle w:val="001000000000" w:firstRow="0" w:lastRow="0" w:firstColumn="1" w:lastColumn="0" w:oddVBand="0" w:evenVBand="0" w:oddHBand="0" w:evenHBand="0" w:firstRowFirstColumn="0" w:firstRowLastColumn="0" w:lastRowFirstColumn="0" w:lastRowLastColumn="0"/>
                  <w:tcW w:w="3271" w:type="dxa"/>
                </w:tcPr>
                <w:p w:rsidR="00D31F2D" w:rsidRPr="00950AAC" w:rsidRDefault="00D31F2D" w:rsidP="0027227D">
                  <w:pPr>
                    <w:framePr w:hSpace="180" w:wrap="around" w:vAnchor="page" w:hAnchor="margin" w:xAlign="center" w:y="706"/>
                    <w:rPr>
                      <w:rFonts w:ascii="Times New Roman" w:hAnsi="Times New Roman" w:cs="Times New Roman"/>
                      <w:color w:val="FFFF00"/>
                      <w:sz w:val="28"/>
                      <w:szCs w:val="20"/>
                    </w:rPr>
                  </w:pPr>
                  <w:r w:rsidRPr="00950AAC">
                    <w:rPr>
                      <w:rFonts w:ascii="Times New Roman" w:hAnsi="Times New Roman" w:cs="Times New Roman"/>
                      <w:color w:val="FFFF00"/>
                      <w:sz w:val="28"/>
                      <w:szCs w:val="20"/>
                    </w:rPr>
                    <w:t>Обществознание</w:t>
                  </w:r>
                </w:p>
              </w:tc>
              <w:tc>
                <w:tcPr>
                  <w:tcW w:w="2049" w:type="dxa"/>
                </w:tcPr>
                <w:p w:rsidR="00D31F2D" w:rsidRPr="00950AAC" w:rsidRDefault="00D31F2D" w:rsidP="0027227D">
                  <w:pPr>
                    <w:framePr w:hSpace="180" w:wrap="around" w:vAnchor="page" w:hAnchor="margin" w:xAlign="center" w:y="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369</w:t>
                  </w:r>
                </w:p>
              </w:tc>
              <w:tc>
                <w:tcPr>
                  <w:tcW w:w="2049" w:type="dxa"/>
                </w:tcPr>
                <w:p w:rsidR="00D31F2D" w:rsidRPr="00950AAC" w:rsidRDefault="00D31F2D" w:rsidP="0027227D">
                  <w:pPr>
                    <w:framePr w:hSpace="180" w:wrap="around" w:vAnchor="page" w:hAnchor="margin" w:xAlign="center" w:y="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3,70</w:t>
                  </w:r>
                </w:p>
              </w:tc>
              <w:tc>
                <w:tcPr>
                  <w:tcW w:w="2049" w:type="dxa"/>
                </w:tcPr>
                <w:p w:rsidR="00D31F2D" w:rsidRPr="00950AAC" w:rsidRDefault="00D31F2D" w:rsidP="0027227D">
                  <w:pPr>
                    <w:framePr w:hSpace="180" w:wrap="around" w:vAnchor="page" w:hAnchor="margin" w:xAlign="center" w:y="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3,92</w:t>
                  </w:r>
                </w:p>
              </w:tc>
            </w:tr>
            <w:tr w:rsidR="00D31F2D" w:rsidRPr="0012788F" w:rsidTr="00950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tcPr>
                <w:p w:rsidR="00D31F2D" w:rsidRPr="00950AAC" w:rsidRDefault="00D31F2D" w:rsidP="0027227D">
                  <w:pPr>
                    <w:framePr w:hSpace="180" w:wrap="around" w:vAnchor="page" w:hAnchor="margin" w:xAlign="center" w:y="706"/>
                    <w:rPr>
                      <w:rFonts w:ascii="Times New Roman" w:hAnsi="Times New Roman" w:cs="Times New Roman"/>
                      <w:color w:val="FFFF00"/>
                      <w:sz w:val="28"/>
                      <w:szCs w:val="20"/>
                    </w:rPr>
                  </w:pPr>
                  <w:r w:rsidRPr="00950AAC">
                    <w:rPr>
                      <w:rFonts w:ascii="Times New Roman" w:hAnsi="Times New Roman" w:cs="Times New Roman"/>
                      <w:color w:val="FFFF00"/>
                      <w:sz w:val="28"/>
                      <w:szCs w:val="20"/>
                    </w:rPr>
                    <w:t>Биология</w:t>
                  </w:r>
                </w:p>
              </w:tc>
              <w:tc>
                <w:tcPr>
                  <w:tcW w:w="2049" w:type="dxa"/>
                </w:tcPr>
                <w:p w:rsidR="00D31F2D" w:rsidRPr="00950AAC" w:rsidRDefault="00D31F2D"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3,77</w:t>
                  </w:r>
                </w:p>
              </w:tc>
              <w:tc>
                <w:tcPr>
                  <w:tcW w:w="2049" w:type="dxa"/>
                </w:tcPr>
                <w:p w:rsidR="00D31F2D" w:rsidRPr="00950AAC" w:rsidRDefault="00D31F2D"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3,87</w:t>
                  </w:r>
                </w:p>
              </w:tc>
              <w:tc>
                <w:tcPr>
                  <w:tcW w:w="2049" w:type="dxa"/>
                </w:tcPr>
                <w:p w:rsidR="00D31F2D" w:rsidRPr="00950AAC" w:rsidRDefault="00D31F2D"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3,70</w:t>
                  </w:r>
                </w:p>
              </w:tc>
            </w:tr>
            <w:tr w:rsidR="00D31F2D" w:rsidRPr="0012788F" w:rsidTr="00950AAC">
              <w:tc>
                <w:tcPr>
                  <w:cnfStyle w:val="001000000000" w:firstRow="0" w:lastRow="0" w:firstColumn="1" w:lastColumn="0" w:oddVBand="0" w:evenVBand="0" w:oddHBand="0" w:evenHBand="0" w:firstRowFirstColumn="0" w:firstRowLastColumn="0" w:lastRowFirstColumn="0" w:lastRowLastColumn="0"/>
                  <w:tcW w:w="3271" w:type="dxa"/>
                </w:tcPr>
                <w:p w:rsidR="00D31F2D" w:rsidRPr="00950AAC" w:rsidRDefault="00D31F2D" w:rsidP="0027227D">
                  <w:pPr>
                    <w:framePr w:hSpace="180" w:wrap="around" w:vAnchor="page" w:hAnchor="margin" w:xAlign="center" w:y="706"/>
                    <w:rPr>
                      <w:rFonts w:ascii="Times New Roman" w:hAnsi="Times New Roman" w:cs="Times New Roman"/>
                      <w:color w:val="FFFF00"/>
                      <w:sz w:val="28"/>
                      <w:szCs w:val="20"/>
                    </w:rPr>
                  </w:pPr>
                  <w:r w:rsidRPr="00950AAC">
                    <w:rPr>
                      <w:rFonts w:ascii="Times New Roman" w:hAnsi="Times New Roman" w:cs="Times New Roman"/>
                      <w:color w:val="FFFF00"/>
                      <w:sz w:val="28"/>
                      <w:szCs w:val="20"/>
                    </w:rPr>
                    <w:t>Химия</w:t>
                  </w:r>
                </w:p>
              </w:tc>
              <w:tc>
                <w:tcPr>
                  <w:tcW w:w="2049" w:type="dxa"/>
                </w:tcPr>
                <w:p w:rsidR="00D31F2D" w:rsidRPr="00950AAC" w:rsidRDefault="00D31F2D" w:rsidP="0027227D">
                  <w:pPr>
                    <w:framePr w:hSpace="180" w:wrap="around" w:vAnchor="page" w:hAnchor="margin" w:xAlign="center" w:y="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3,74</w:t>
                  </w:r>
                </w:p>
              </w:tc>
              <w:tc>
                <w:tcPr>
                  <w:tcW w:w="2049" w:type="dxa"/>
                </w:tcPr>
                <w:p w:rsidR="00D31F2D" w:rsidRPr="00950AAC" w:rsidRDefault="00D31F2D" w:rsidP="0027227D">
                  <w:pPr>
                    <w:framePr w:hSpace="180" w:wrap="around" w:vAnchor="page" w:hAnchor="margin" w:xAlign="center" w:y="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4,19</w:t>
                  </w:r>
                </w:p>
              </w:tc>
              <w:tc>
                <w:tcPr>
                  <w:tcW w:w="2049" w:type="dxa"/>
                </w:tcPr>
                <w:p w:rsidR="00D31F2D" w:rsidRPr="00950AAC" w:rsidRDefault="00D31F2D" w:rsidP="0027227D">
                  <w:pPr>
                    <w:framePr w:hSpace="180" w:wrap="around" w:vAnchor="page" w:hAnchor="margin" w:xAlign="center" w:y="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3,49</w:t>
                  </w:r>
                </w:p>
              </w:tc>
            </w:tr>
            <w:tr w:rsidR="00D31F2D" w:rsidRPr="0012788F" w:rsidTr="00950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tcPr>
                <w:p w:rsidR="00D31F2D" w:rsidRPr="00950AAC" w:rsidRDefault="00D31F2D" w:rsidP="0027227D">
                  <w:pPr>
                    <w:framePr w:hSpace="180" w:wrap="around" w:vAnchor="page" w:hAnchor="margin" w:xAlign="center" w:y="706"/>
                    <w:rPr>
                      <w:rFonts w:ascii="Times New Roman" w:hAnsi="Times New Roman" w:cs="Times New Roman"/>
                      <w:color w:val="FFFF00"/>
                      <w:sz w:val="28"/>
                      <w:szCs w:val="20"/>
                    </w:rPr>
                  </w:pPr>
                  <w:r w:rsidRPr="00950AAC">
                    <w:rPr>
                      <w:rFonts w:ascii="Times New Roman" w:hAnsi="Times New Roman" w:cs="Times New Roman"/>
                      <w:color w:val="FFFF00"/>
                      <w:sz w:val="28"/>
                      <w:szCs w:val="20"/>
                    </w:rPr>
                    <w:t>География</w:t>
                  </w:r>
                </w:p>
              </w:tc>
              <w:tc>
                <w:tcPr>
                  <w:tcW w:w="2049" w:type="dxa"/>
                </w:tcPr>
                <w:p w:rsidR="00D31F2D" w:rsidRPr="00950AAC" w:rsidRDefault="00D31F2D"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3,84</w:t>
                  </w:r>
                </w:p>
              </w:tc>
              <w:tc>
                <w:tcPr>
                  <w:tcW w:w="2049" w:type="dxa"/>
                </w:tcPr>
                <w:p w:rsidR="00D31F2D" w:rsidRPr="00950AAC" w:rsidRDefault="00D31F2D"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3,90</w:t>
                  </w:r>
                </w:p>
              </w:tc>
              <w:tc>
                <w:tcPr>
                  <w:tcW w:w="2049" w:type="dxa"/>
                </w:tcPr>
                <w:p w:rsidR="00D31F2D" w:rsidRPr="00950AAC" w:rsidRDefault="00D31F2D"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3,82</w:t>
                  </w:r>
                </w:p>
              </w:tc>
            </w:tr>
            <w:tr w:rsidR="00D31F2D" w:rsidRPr="0012788F" w:rsidTr="00950AAC">
              <w:tc>
                <w:tcPr>
                  <w:cnfStyle w:val="001000000000" w:firstRow="0" w:lastRow="0" w:firstColumn="1" w:lastColumn="0" w:oddVBand="0" w:evenVBand="0" w:oddHBand="0" w:evenHBand="0" w:firstRowFirstColumn="0" w:firstRowLastColumn="0" w:lastRowFirstColumn="0" w:lastRowLastColumn="0"/>
                  <w:tcW w:w="3271" w:type="dxa"/>
                </w:tcPr>
                <w:p w:rsidR="00D31F2D" w:rsidRPr="00950AAC" w:rsidRDefault="00D31F2D" w:rsidP="0027227D">
                  <w:pPr>
                    <w:framePr w:hSpace="180" w:wrap="around" w:vAnchor="page" w:hAnchor="margin" w:xAlign="center" w:y="706"/>
                    <w:rPr>
                      <w:rFonts w:ascii="Times New Roman" w:hAnsi="Times New Roman" w:cs="Times New Roman"/>
                      <w:color w:val="FFFF00"/>
                      <w:sz w:val="28"/>
                      <w:szCs w:val="20"/>
                    </w:rPr>
                  </w:pPr>
                  <w:r w:rsidRPr="00950AAC">
                    <w:rPr>
                      <w:rFonts w:ascii="Times New Roman" w:hAnsi="Times New Roman" w:cs="Times New Roman"/>
                      <w:color w:val="FFFF00"/>
                      <w:sz w:val="28"/>
                      <w:szCs w:val="20"/>
                    </w:rPr>
                    <w:t>Музыка</w:t>
                  </w:r>
                </w:p>
              </w:tc>
              <w:tc>
                <w:tcPr>
                  <w:tcW w:w="2049" w:type="dxa"/>
                </w:tcPr>
                <w:p w:rsidR="00D31F2D" w:rsidRPr="00950AAC" w:rsidRDefault="00D31F2D" w:rsidP="0027227D">
                  <w:pPr>
                    <w:framePr w:hSpace="180" w:wrap="around" w:vAnchor="page" w:hAnchor="margin" w:xAlign="center" w:y="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4,65</w:t>
                  </w:r>
                </w:p>
              </w:tc>
              <w:tc>
                <w:tcPr>
                  <w:tcW w:w="2049" w:type="dxa"/>
                </w:tcPr>
                <w:p w:rsidR="00D31F2D" w:rsidRPr="00950AAC" w:rsidRDefault="00D31F2D" w:rsidP="0027227D">
                  <w:pPr>
                    <w:framePr w:hSpace="180" w:wrap="around" w:vAnchor="page" w:hAnchor="margin" w:xAlign="center" w:y="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4,63</w:t>
                  </w:r>
                </w:p>
              </w:tc>
              <w:tc>
                <w:tcPr>
                  <w:tcW w:w="2049" w:type="dxa"/>
                </w:tcPr>
                <w:p w:rsidR="00D31F2D" w:rsidRPr="00950AAC" w:rsidRDefault="00D31F2D" w:rsidP="0027227D">
                  <w:pPr>
                    <w:framePr w:hSpace="180" w:wrap="around" w:vAnchor="page" w:hAnchor="margin" w:xAlign="center" w:y="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4,62</w:t>
                  </w:r>
                </w:p>
              </w:tc>
            </w:tr>
            <w:tr w:rsidR="00D31F2D" w:rsidRPr="0012788F" w:rsidTr="00950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tcPr>
                <w:p w:rsidR="00D31F2D" w:rsidRPr="00950AAC" w:rsidRDefault="00D31F2D" w:rsidP="0027227D">
                  <w:pPr>
                    <w:framePr w:hSpace="180" w:wrap="around" w:vAnchor="page" w:hAnchor="margin" w:xAlign="center" w:y="706"/>
                    <w:rPr>
                      <w:rFonts w:ascii="Times New Roman" w:hAnsi="Times New Roman" w:cs="Times New Roman"/>
                      <w:color w:val="FFFF00"/>
                      <w:sz w:val="28"/>
                      <w:szCs w:val="20"/>
                    </w:rPr>
                  </w:pPr>
                  <w:r w:rsidRPr="00950AAC">
                    <w:rPr>
                      <w:rFonts w:ascii="Times New Roman" w:hAnsi="Times New Roman" w:cs="Times New Roman"/>
                      <w:color w:val="FFFF00"/>
                      <w:sz w:val="28"/>
                      <w:szCs w:val="20"/>
                    </w:rPr>
                    <w:t>Изобразительное искусство</w:t>
                  </w:r>
                </w:p>
              </w:tc>
              <w:tc>
                <w:tcPr>
                  <w:tcW w:w="2049" w:type="dxa"/>
                </w:tcPr>
                <w:p w:rsidR="00D31F2D" w:rsidRPr="00950AAC" w:rsidRDefault="00D31F2D"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4,40</w:t>
                  </w:r>
                </w:p>
              </w:tc>
              <w:tc>
                <w:tcPr>
                  <w:tcW w:w="2049" w:type="dxa"/>
                </w:tcPr>
                <w:p w:rsidR="00D31F2D" w:rsidRPr="00950AAC" w:rsidRDefault="00D31F2D"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4,62</w:t>
                  </w:r>
                </w:p>
              </w:tc>
              <w:tc>
                <w:tcPr>
                  <w:tcW w:w="2049" w:type="dxa"/>
                </w:tcPr>
                <w:p w:rsidR="00D31F2D" w:rsidRPr="00950AAC" w:rsidRDefault="00D31F2D"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4,61</w:t>
                  </w:r>
                </w:p>
              </w:tc>
            </w:tr>
            <w:tr w:rsidR="00D31F2D" w:rsidRPr="0012788F" w:rsidTr="00950AAC">
              <w:trPr>
                <w:trHeight w:val="601"/>
              </w:trPr>
              <w:tc>
                <w:tcPr>
                  <w:cnfStyle w:val="001000000000" w:firstRow="0" w:lastRow="0" w:firstColumn="1" w:lastColumn="0" w:oddVBand="0" w:evenVBand="0" w:oddHBand="0" w:evenHBand="0" w:firstRowFirstColumn="0" w:firstRowLastColumn="0" w:lastRowFirstColumn="0" w:lastRowLastColumn="0"/>
                  <w:tcW w:w="3271" w:type="dxa"/>
                </w:tcPr>
                <w:p w:rsidR="00D31F2D" w:rsidRPr="00950AAC" w:rsidRDefault="00D31F2D" w:rsidP="0027227D">
                  <w:pPr>
                    <w:framePr w:hSpace="180" w:wrap="around" w:vAnchor="page" w:hAnchor="margin" w:xAlign="center" w:y="706"/>
                    <w:rPr>
                      <w:rFonts w:ascii="Times New Roman" w:hAnsi="Times New Roman" w:cs="Times New Roman"/>
                      <w:color w:val="FFFF00"/>
                      <w:sz w:val="28"/>
                      <w:szCs w:val="20"/>
                    </w:rPr>
                  </w:pPr>
                  <w:r w:rsidRPr="00950AAC">
                    <w:rPr>
                      <w:rFonts w:ascii="Times New Roman" w:hAnsi="Times New Roman" w:cs="Times New Roman"/>
                      <w:color w:val="FFFF00"/>
                      <w:sz w:val="28"/>
                      <w:szCs w:val="20"/>
                    </w:rPr>
                    <w:t>Мировая художественная культура</w:t>
                  </w:r>
                </w:p>
              </w:tc>
              <w:tc>
                <w:tcPr>
                  <w:tcW w:w="2049" w:type="dxa"/>
                </w:tcPr>
                <w:p w:rsidR="00D31F2D" w:rsidRPr="00950AAC" w:rsidRDefault="00D31F2D" w:rsidP="0027227D">
                  <w:pPr>
                    <w:framePr w:hSpace="180" w:wrap="around" w:vAnchor="page" w:hAnchor="margin" w:xAlign="center" w:y="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4,19</w:t>
                  </w:r>
                </w:p>
              </w:tc>
              <w:tc>
                <w:tcPr>
                  <w:tcW w:w="2049" w:type="dxa"/>
                </w:tcPr>
                <w:p w:rsidR="00D31F2D" w:rsidRPr="00950AAC" w:rsidRDefault="00D31F2D" w:rsidP="0027227D">
                  <w:pPr>
                    <w:framePr w:hSpace="180" w:wrap="around" w:vAnchor="page" w:hAnchor="margin" w:xAlign="center" w:y="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4,31</w:t>
                  </w:r>
                </w:p>
              </w:tc>
              <w:tc>
                <w:tcPr>
                  <w:tcW w:w="2049" w:type="dxa"/>
                </w:tcPr>
                <w:p w:rsidR="00D31F2D" w:rsidRPr="00950AAC" w:rsidRDefault="00D31F2D" w:rsidP="0027227D">
                  <w:pPr>
                    <w:framePr w:hSpace="180" w:wrap="around" w:vAnchor="page" w:hAnchor="margin" w:xAlign="center" w:y="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4,44</w:t>
                  </w:r>
                </w:p>
              </w:tc>
            </w:tr>
            <w:tr w:rsidR="00D31F2D" w:rsidRPr="0012788F" w:rsidTr="00950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tcPr>
                <w:p w:rsidR="00D31F2D" w:rsidRPr="00950AAC" w:rsidRDefault="00D31F2D" w:rsidP="0027227D">
                  <w:pPr>
                    <w:framePr w:hSpace="180" w:wrap="around" w:vAnchor="page" w:hAnchor="margin" w:xAlign="center" w:y="706"/>
                    <w:rPr>
                      <w:rFonts w:ascii="Times New Roman" w:hAnsi="Times New Roman" w:cs="Times New Roman"/>
                      <w:color w:val="FFFF00"/>
                      <w:sz w:val="28"/>
                      <w:szCs w:val="20"/>
                    </w:rPr>
                  </w:pPr>
                  <w:r w:rsidRPr="00950AAC">
                    <w:rPr>
                      <w:rFonts w:ascii="Times New Roman" w:hAnsi="Times New Roman" w:cs="Times New Roman"/>
                      <w:color w:val="FFFF00"/>
                      <w:sz w:val="28"/>
                      <w:szCs w:val="20"/>
                    </w:rPr>
                    <w:t>Физическая культура</w:t>
                  </w:r>
                </w:p>
              </w:tc>
              <w:tc>
                <w:tcPr>
                  <w:tcW w:w="2049" w:type="dxa"/>
                </w:tcPr>
                <w:p w:rsidR="00D31F2D" w:rsidRPr="00950AAC" w:rsidRDefault="00D31F2D"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4,58</w:t>
                  </w:r>
                </w:p>
              </w:tc>
              <w:tc>
                <w:tcPr>
                  <w:tcW w:w="2049" w:type="dxa"/>
                </w:tcPr>
                <w:p w:rsidR="00D31F2D" w:rsidRPr="00950AAC" w:rsidRDefault="00D31F2D"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4,59</w:t>
                  </w:r>
                </w:p>
              </w:tc>
              <w:tc>
                <w:tcPr>
                  <w:tcW w:w="2049" w:type="dxa"/>
                </w:tcPr>
                <w:p w:rsidR="00D31F2D" w:rsidRPr="00950AAC" w:rsidRDefault="00D31F2D"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4,58</w:t>
                  </w:r>
                </w:p>
              </w:tc>
            </w:tr>
            <w:tr w:rsidR="00D31F2D" w:rsidRPr="0012788F" w:rsidTr="00950AAC">
              <w:tc>
                <w:tcPr>
                  <w:cnfStyle w:val="001000000000" w:firstRow="0" w:lastRow="0" w:firstColumn="1" w:lastColumn="0" w:oddVBand="0" w:evenVBand="0" w:oddHBand="0" w:evenHBand="0" w:firstRowFirstColumn="0" w:firstRowLastColumn="0" w:lastRowFirstColumn="0" w:lastRowLastColumn="0"/>
                  <w:tcW w:w="3271" w:type="dxa"/>
                </w:tcPr>
                <w:p w:rsidR="00D31F2D" w:rsidRPr="00950AAC" w:rsidRDefault="00D31F2D" w:rsidP="0027227D">
                  <w:pPr>
                    <w:framePr w:hSpace="180" w:wrap="around" w:vAnchor="page" w:hAnchor="margin" w:xAlign="center" w:y="706"/>
                    <w:rPr>
                      <w:rFonts w:ascii="Times New Roman" w:hAnsi="Times New Roman" w:cs="Times New Roman"/>
                      <w:color w:val="FFFF00"/>
                      <w:sz w:val="28"/>
                      <w:szCs w:val="20"/>
                    </w:rPr>
                  </w:pPr>
                  <w:r w:rsidRPr="00950AAC">
                    <w:rPr>
                      <w:rFonts w:ascii="Times New Roman" w:hAnsi="Times New Roman" w:cs="Times New Roman"/>
                      <w:color w:val="FFFF00"/>
                      <w:sz w:val="28"/>
                      <w:szCs w:val="20"/>
                    </w:rPr>
                    <w:t>Технология</w:t>
                  </w:r>
                </w:p>
              </w:tc>
              <w:tc>
                <w:tcPr>
                  <w:tcW w:w="2049" w:type="dxa"/>
                </w:tcPr>
                <w:p w:rsidR="00D31F2D" w:rsidRPr="00950AAC" w:rsidRDefault="00D31F2D" w:rsidP="0027227D">
                  <w:pPr>
                    <w:framePr w:hSpace="180" w:wrap="around" w:vAnchor="page" w:hAnchor="margin" w:xAlign="center" w:y="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4,65</w:t>
                  </w:r>
                </w:p>
              </w:tc>
              <w:tc>
                <w:tcPr>
                  <w:tcW w:w="2049" w:type="dxa"/>
                </w:tcPr>
                <w:p w:rsidR="00D31F2D" w:rsidRPr="00950AAC" w:rsidRDefault="00D31F2D" w:rsidP="0027227D">
                  <w:pPr>
                    <w:framePr w:hSpace="180" w:wrap="around" w:vAnchor="page" w:hAnchor="margin" w:xAlign="center" w:y="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4,73</w:t>
                  </w:r>
                </w:p>
              </w:tc>
              <w:tc>
                <w:tcPr>
                  <w:tcW w:w="2049" w:type="dxa"/>
                </w:tcPr>
                <w:p w:rsidR="00D31F2D" w:rsidRPr="00950AAC" w:rsidRDefault="00D31F2D" w:rsidP="0027227D">
                  <w:pPr>
                    <w:framePr w:hSpace="180" w:wrap="around" w:vAnchor="page" w:hAnchor="margin" w:xAlign="center" w:y="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4,55</w:t>
                  </w:r>
                </w:p>
              </w:tc>
            </w:tr>
            <w:tr w:rsidR="00D31F2D" w:rsidRPr="0012788F" w:rsidTr="00950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tcPr>
                <w:p w:rsidR="00D31F2D" w:rsidRPr="00950AAC" w:rsidRDefault="00D31F2D" w:rsidP="0027227D">
                  <w:pPr>
                    <w:framePr w:hSpace="180" w:wrap="around" w:vAnchor="page" w:hAnchor="margin" w:xAlign="center" w:y="706"/>
                    <w:rPr>
                      <w:rFonts w:ascii="Times New Roman" w:hAnsi="Times New Roman" w:cs="Times New Roman"/>
                      <w:color w:val="FFFF00"/>
                      <w:sz w:val="28"/>
                      <w:szCs w:val="20"/>
                    </w:rPr>
                  </w:pPr>
                  <w:r w:rsidRPr="00950AAC">
                    <w:rPr>
                      <w:rFonts w:ascii="Times New Roman" w:hAnsi="Times New Roman" w:cs="Times New Roman"/>
                      <w:color w:val="FFFF00"/>
                      <w:sz w:val="28"/>
                      <w:szCs w:val="20"/>
                    </w:rPr>
                    <w:t>ОБЖ</w:t>
                  </w:r>
                </w:p>
              </w:tc>
              <w:tc>
                <w:tcPr>
                  <w:tcW w:w="2049" w:type="dxa"/>
                </w:tcPr>
                <w:p w:rsidR="00D31F2D" w:rsidRPr="00950AAC" w:rsidRDefault="00D31F2D"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4,38</w:t>
                  </w:r>
                </w:p>
              </w:tc>
              <w:tc>
                <w:tcPr>
                  <w:tcW w:w="2049" w:type="dxa"/>
                </w:tcPr>
                <w:p w:rsidR="00D31F2D" w:rsidRPr="00950AAC" w:rsidRDefault="00D31F2D"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4,57</w:t>
                  </w:r>
                </w:p>
              </w:tc>
              <w:tc>
                <w:tcPr>
                  <w:tcW w:w="2049" w:type="dxa"/>
                </w:tcPr>
                <w:p w:rsidR="00D31F2D" w:rsidRPr="00950AAC" w:rsidRDefault="00D31F2D"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0"/>
                    </w:rPr>
                  </w:pPr>
                  <w:r w:rsidRPr="00950AAC">
                    <w:rPr>
                      <w:rFonts w:ascii="Times New Roman" w:hAnsi="Times New Roman" w:cs="Times New Roman"/>
                      <w:b/>
                      <w:sz w:val="32"/>
                      <w:szCs w:val="20"/>
                    </w:rPr>
                    <w:t>4,46</w:t>
                  </w:r>
                </w:p>
              </w:tc>
            </w:tr>
          </w:tbl>
          <w:p w:rsidR="00D31F2D" w:rsidRDefault="00D31F2D" w:rsidP="0027227D">
            <w:pPr>
              <w:pStyle w:val="ab"/>
              <w:spacing w:after="0" w:line="360" w:lineRule="auto"/>
              <w:rPr>
                <w:rFonts w:ascii="Times New Roman" w:hAnsi="Times New Roman"/>
                <w:color w:val="000000" w:themeColor="text1"/>
                <w:sz w:val="20"/>
                <w:szCs w:val="20"/>
              </w:rPr>
            </w:pPr>
          </w:p>
          <w:p w:rsidR="00234ED4" w:rsidRDefault="00950AAC" w:rsidP="0027227D">
            <w:pPr>
              <w:spacing w:after="0"/>
              <w:jc w:val="both"/>
              <w:rPr>
                <w:rFonts w:ascii="Times New Roman" w:hAnsi="Times New Roman"/>
                <w:b/>
                <w:color w:val="000000" w:themeColor="text1"/>
                <w:sz w:val="28"/>
                <w:szCs w:val="28"/>
              </w:rPr>
            </w:pPr>
            <w:r w:rsidRPr="00950AAC">
              <w:rPr>
                <w:rFonts w:ascii="Times New Roman" w:hAnsi="Times New Roman"/>
                <w:b/>
                <w:color w:val="000000" w:themeColor="text1"/>
                <w:sz w:val="28"/>
                <w:szCs w:val="28"/>
              </w:rPr>
              <w:t>А</w:t>
            </w:r>
            <w:r w:rsidR="00C735B8" w:rsidRPr="00950AAC">
              <w:rPr>
                <w:rFonts w:ascii="Times New Roman" w:hAnsi="Times New Roman"/>
                <w:b/>
                <w:color w:val="000000" w:themeColor="text1"/>
                <w:sz w:val="28"/>
                <w:szCs w:val="28"/>
              </w:rPr>
              <w:t xml:space="preserve">нализ образовательных результатов </w:t>
            </w:r>
            <w:r w:rsidR="00B07BF5" w:rsidRPr="00950AAC">
              <w:rPr>
                <w:rFonts w:ascii="Times New Roman" w:hAnsi="Times New Roman"/>
                <w:b/>
                <w:color w:val="000000" w:themeColor="text1"/>
                <w:sz w:val="28"/>
                <w:szCs w:val="28"/>
              </w:rPr>
              <w:t xml:space="preserve">свидетельствует о качественной и стабильной работе педагогического коллектива ОО. Педагогические </w:t>
            </w:r>
            <w:proofErr w:type="gramStart"/>
            <w:r w:rsidR="00B07BF5" w:rsidRPr="00950AAC">
              <w:rPr>
                <w:rFonts w:ascii="Times New Roman" w:hAnsi="Times New Roman"/>
                <w:b/>
                <w:color w:val="000000" w:themeColor="text1"/>
                <w:sz w:val="28"/>
                <w:szCs w:val="28"/>
              </w:rPr>
              <w:t>работники  выполняют</w:t>
            </w:r>
            <w:proofErr w:type="gramEnd"/>
            <w:r w:rsidR="00B07BF5" w:rsidRPr="00950AAC">
              <w:rPr>
                <w:rFonts w:ascii="Times New Roman" w:hAnsi="Times New Roman"/>
                <w:b/>
                <w:color w:val="000000" w:themeColor="text1"/>
                <w:sz w:val="28"/>
                <w:szCs w:val="28"/>
              </w:rPr>
              <w:t xml:space="preserve"> задачу обеспечения усвоения обязательного базового содержания образования и улучшению достигнутых результатов, повышению качества образования.</w:t>
            </w:r>
          </w:p>
          <w:p w:rsidR="00950AAC" w:rsidRPr="00950AAC" w:rsidRDefault="00950AAC" w:rsidP="0027227D">
            <w:pPr>
              <w:spacing w:after="0"/>
              <w:jc w:val="both"/>
              <w:rPr>
                <w:rFonts w:ascii="Times New Roman" w:hAnsi="Times New Roman"/>
                <w:b/>
                <w:color w:val="000000" w:themeColor="text1"/>
                <w:sz w:val="28"/>
                <w:szCs w:val="28"/>
              </w:rPr>
            </w:pPr>
          </w:p>
          <w:p w:rsidR="00950AAC" w:rsidRDefault="00950AAC" w:rsidP="0027227D">
            <w:pPr>
              <w:spacing w:line="228" w:lineRule="auto"/>
              <w:jc w:val="both"/>
              <w:rPr>
                <w:rFonts w:ascii="Times New Roman" w:eastAsia="Times New Roman" w:hAnsi="Times New Roman" w:cs="Times New Roman"/>
                <w:b/>
                <w:bCs/>
                <w:i/>
                <w:iCs/>
                <w:sz w:val="28"/>
                <w:szCs w:val="28"/>
              </w:rPr>
            </w:pPr>
          </w:p>
          <w:p w:rsidR="00950AAC" w:rsidRDefault="00950AAC" w:rsidP="0027227D">
            <w:pPr>
              <w:spacing w:line="228" w:lineRule="auto"/>
              <w:jc w:val="both"/>
              <w:rPr>
                <w:rFonts w:ascii="Times New Roman" w:eastAsia="Times New Roman" w:hAnsi="Times New Roman" w:cs="Times New Roman"/>
                <w:b/>
                <w:bCs/>
                <w:i/>
                <w:iCs/>
                <w:sz w:val="28"/>
                <w:szCs w:val="28"/>
              </w:rPr>
            </w:pPr>
          </w:p>
          <w:p w:rsidR="00950AAC" w:rsidRDefault="00950AAC" w:rsidP="0027227D">
            <w:pPr>
              <w:spacing w:line="228" w:lineRule="auto"/>
              <w:jc w:val="both"/>
              <w:rPr>
                <w:rFonts w:ascii="Times New Roman" w:eastAsia="Times New Roman" w:hAnsi="Times New Roman" w:cs="Times New Roman"/>
                <w:b/>
                <w:bCs/>
                <w:i/>
                <w:iCs/>
                <w:sz w:val="28"/>
                <w:szCs w:val="28"/>
              </w:rPr>
            </w:pPr>
          </w:p>
          <w:p w:rsidR="00950AAC" w:rsidRDefault="00950AAC" w:rsidP="0027227D">
            <w:pPr>
              <w:spacing w:line="228" w:lineRule="auto"/>
              <w:jc w:val="both"/>
              <w:rPr>
                <w:rFonts w:ascii="Times New Roman" w:eastAsia="Times New Roman" w:hAnsi="Times New Roman" w:cs="Times New Roman"/>
                <w:b/>
                <w:bCs/>
                <w:i/>
                <w:iCs/>
                <w:sz w:val="28"/>
                <w:szCs w:val="28"/>
              </w:rPr>
            </w:pPr>
          </w:p>
          <w:p w:rsidR="00950AAC" w:rsidRDefault="00950AAC" w:rsidP="0027227D">
            <w:pPr>
              <w:spacing w:line="228" w:lineRule="auto"/>
              <w:jc w:val="both"/>
              <w:rPr>
                <w:rFonts w:ascii="Times New Roman" w:eastAsia="Times New Roman" w:hAnsi="Times New Roman" w:cs="Times New Roman"/>
                <w:b/>
                <w:bCs/>
                <w:i/>
                <w:iCs/>
                <w:sz w:val="28"/>
                <w:szCs w:val="28"/>
              </w:rPr>
            </w:pPr>
          </w:p>
          <w:p w:rsidR="00950AAC" w:rsidRDefault="00950AAC" w:rsidP="0027227D">
            <w:pPr>
              <w:spacing w:line="228" w:lineRule="auto"/>
              <w:jc w:val="both"/>
              <w:rPr>
                <w:rFonts w:ascii="Times New Roman" w:eastAsia="Times New Roman" w:hAnsi="Times New Roman" w:cs="Times New Roman"/>
                <w:b/>
                <w:bCs/>
                <w:i/>
                <w:iCs/>
                <w:sz w:val="28"/>
                <w:szCs w:val="28"/>
              </w:rPr>
            </w:pPr>
          </w:p>
          <w:p w:rsidR="00466CD2" w:rsidRPr="006E2F5C" w:rsidRDefault="00466CD2" w:rsidP="0027227D">
            <w:pPr>
              <w:spacing w:line="228" w:lineRule="auto"/>
              <w:jc w:val="both"/>
              <w:rPr>
                <w:rFonts w:ascii="Times New Roman" w:eastAsia="Times New Roman" w:hAnsi="Times New Roman" w:cs="Times New Roman"/>
                <w:b/>
                <w:bCs/>
                <w:i/>
                <w:iCs/>
                <w:sz w:val="28"/>
                <w:szCs w:val="28"/>
              </w:rPr>
            </w:pPr>
            <w:r w:rsidRPr="006E2F5C">
              <w:rPr>
                <w:rFonts w:ascii="Times New Roman" w:eastAsia="Times New Roman" w:hAnsi="Times New Roman" w:cs="Times New Roman"/>
                <w:b/>
                <w:bCs/>
                <w:i/>
                <w:iCs/>
                <w:sz w:val="28"/>
                <w:szCs w:val="28"/>
              </w:rPr>
              <w:t>3.6. Результаты итоговой аттестации выпускников</w:t>
            </w:r>
            <w:r w:rsidR="0089495B" w:rsidRPr="006E2F5C">
              <w:rPr>
                <w:rFonts w:ascii="Times New Roman" w:eastAsia="Times New Roman" w:hAnsi="Times New Roman" w:cs="Times New Roman"/>
                <w:b/>
                <w:bCs/>
                <w:i/>
                <w:iCs/>
                <w:sz w:val="28"/>
                <w:szCs w:val="28"/>
              </w:rPr>
              <w:t xml:space="preserve"> и количество выпускников медалистов</w:t>
            </w:r>
            <w:r w:rsidRPr="006E2F5C">
              <w:rPr>
                <w:rFonts w:ascii="Times New Roman" w:eastAsia="Times New Roman" w:hAnsi="Times New Roman" w:cs="Times New Roman"/>
                <w:b/>
                <w:bCs/>
                <w:i/>
                <w:iCs/>
                <w:sz w:val="28"/>
                <w:szCs w:val="28"/>
              </w:rPr>
              <w:t>:</w:t>
            </w:r>
          </w:p>
          <w:tbl>
            <w:tblPr>
              <w:tblStyle w:val="-45"/>
              <w:tblW w:w="9992" w:type="dxa"/>
              <w:tblLayout w:type="fixed"/>
              <w:tblLook w:val="00A0" w:firstRow="1" w:lastRow="0" w:firstColumn="1" w:lastColumn="0" w:noHBand="0" w:noVBand="0"/>
            </w:tblPr>
            <w:tblGrid>
              <w:gridCol w:w="565"/>
              <w:gridCol w:w="2468"/>
              <w:gridCol w:w="1500"/>
              <w:gridCol w:w="1549"/>
              <w:gridCol w:w="851"/>
              <w:gridCol w:w="850"/>
              <w:gridCol w:w="851"/>
              <w:gridCol w:w="1358"/>
            </w:tblGrid>
            <w:tr w:rsidR="0089495B" w:rsidRPr="0089495B" w:rsidTr="00DE1021">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565" w:type="dxa"/>
                  <w:vMerge w:val="restart"/>
                </w:tcPr>
                <w:p w:rsidR="0089495B" w:rsidRPr="00DE1021" w:rsidRDefault="0089495B" w:rsidP="0027227D">
                  <w:pPr>
                    <w:framePr w:hSpace="180" w:wrap="around" w:vAnchor="page" w:hAnchor="margin" w:xAlign="center" w:y="706"/>
                    <w:spacing w:line="228" w:lineRule="auto"/>
                    <w:jc w:val="center"/>
                    <w:rPr>
                      <w:rFonts w:ascii="Times New Roman" w:eastAsia="Times New Roman" w:hAnsi="Times New Roman" w:cs="Times New Roman"/>
                      <w:color w:val="FFFF00"/>
                      <w:sz w:val="28"/>
                      <w:szCs w:val="25"/>
                      <w:lang w:eastAsia="en-US"/>
                    </w:rPr>
                  </w:pPr>
                  <w:r w:rsidRPr="00DE1021">
                    <w:rPr>
                      <w:rFonts w:ascii="Times New Roman" w:eastAsia="Times New Roman" w:hAnsi="Times New Roman" w:cs="Times New Roman"/>
                      <w:color w:val="FFFF00"/>
                      <w:sz w:val="28"/>
                      <w:szCs w:val="25"/>
                      <w:lang w:eastAsia="en-US"/>
                    </w:rPr>
                    <w:t>№ п/п</w:t>
                  </w:r>
                </w:p>
              </w:tc>
              <w:tc>
                <w:tcPr>
                  <w:cnfStyle w:val="000010000000" w:firstRow="0" w:lastRow="0" w:firstColumn="0" w:lastColumn="0" w:oddVBand="1" w:evenVBand="0" w:oddHBand="0" w:evenHBand="0" w:firstRowFirstColumn="0" w:firstRowLastColumn="0" w:lastRowFirstColumn="0" w:lastRowLastColumn="0"/>
                  <w:tcW w:w="2468" w:type="dxa"/>
                  <w:vMerge w:val="restart"/>
                </w:tcPr>
                <w:p w:rsidR="0089495B" w:rsidRPr="00DE1021" w:rsidRDefault="0089495B" w:rsidP="0027227D">
                  <w:pPr>
                    <w:framePr w:hSpace="180" w:wrap="around" w:vAnchor="page" w:hAnchor="margin" w:xAlign="center" w:y="706"/>
                    <w:spacing w:line="228" w:lineRule="auto"/>
                    <w:jc w:val="center"/>
                    <w:rPr>
                      <w:rFonts w:ascii="Times New Roman" w:eastAsia="Times New Roman" w:hAnsi="Times New Roman" w:cs="Times New Roman"/>
                      <w:color w:val="FFFF00"/>
                      <w:sz w:val="28"/>
                      <w:szCs w:val="25"/>
                      <w:lang w:eastAsia="en-US"/>
                    </w:rPr>
                  </w:pPr>
                </w:p>
                <w:p w:rsidR="0089495B" w:rsidRPr="00DE1021" w:rsidRDefault="0089495B" w:rsidP="0027227D">
                  <w:pPr>
                    <w:framePr w:hSpace="180" w:wrap="around" w:vAnchor="page" w:hAnchor="margin" w:xAlign="center" w:y="706"/>
                    <w:spacing w:line="228" w:lineRule="auto"/>
                    <w:jc w:val="center"/>
                    <w:rPr>
                      <w:rFonts w:ascii="Times New Roman" w:eastAsia="Times New Roman" w:hAnsi="Times New Roman" w:cs="Times New Roman"/>
                      <w:color w:val="FFFF00"/>
                      <w:sz w:val="28"/>
                      <w:szCs w:val="25"/>
                      <w:lang w:eastAsia="en-US"/>
                    </w:rPr>
                  </w:pPr>
                  <w:r w:rsidRPr="00DE1021">
                    <w:rPr>
                      <w:rFonts w:ascii="Times New Roman" w:eastAsia="Times New Roman" w:hAnsi="Times New Roman" w:cs="Times New Roman"/>
                      <w:color w:val="FFFF00"/>
                      <w:sz w:val="28"/>
                      <w:szCs w:val="25"/>
                      <w:lang w:eastAsia="en-US"/>
                    </w:rPr>
                    <w:t>Наименование</w:t>
                  </w:r>
                </w:p>
              </w:tc>
              <w:tc>
                <w:tcPr>
                  <w:tcW w:w="6959" w:type="dxa"/>
                  <w:gridSpan w:val="6"/>
                </w:tcPr>
                <w:p w:rsidR="0089495B" w:rsidRPr="00DE1021" w:rsidRDefault="0089495B" w:rsidP="0027227D">
                  <w:pPr>
                    <w:framePr w:hSpace="180" w:wrap="around" w:vAnchor="page" w:hAnchor="margin" w:xAlign="center" w:y="706"/>
                    <w:spacing w:line="22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00"/>
                      <w:sz w:val="28"/>
                      <w:szCs w:val="24"/>
                      <w:lang w:eastAsia="en-US"/>
                    </w:rPr>
                  </w:pPr>
                  <w:r w:rsidRPr="00DE1021">
                    <w:rPr>
                      <w:rFonts w:ascii="Times New Roman" w:eastAsia="Times New Roman" w:hAnsi="Times New Roman" w:cs="Times New Roman"/>
                      <w:color w:val="FFFF00"/>
                      <w:sz w:val="28"/>
                      <w:szCs w:val="24"/>
                      <w:lang w:eastAsia="en-US"/>
                    </w:rPr>
                    <w:t>Выпускники образовательной организации, прошедшие обучение по программам:</w:t>
                  </w:r>
                </w:p>
              </w:tc>
            </w:tr>
            <w:tr w:rsidR="0089495B" w:rsidRPr="0089495B" w:rsidTr="00DE1021">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565" w:type="dxa"/>
                  <w:vMerge/>
                </w:tcPr>
                <w:p w:rsidR="0089495B" w:rsidRPr="0089495B" w:rsidRDefault="0089495B" w:rsidP="0027227D">
                  <w:pPr>
                    <w:framePr w:hSpace="180" w:wrap="around" w:vAnchor="page" w:hAnchor="margin" w:xAlign="center" w:y="706"/>
                    <w:spacing w:line="228" w:lineRule="auto"/>
                    <w:jc w:val="center"/>
                    <w:rPr>
                      <w:rFonts w:ascii="Times New Roman" w:eastAsia="Times New Roman" w:hAnsi="Times New Roman" w:cs="Times New Roman"/>
                      <w:sz w:val="25"/>
                      <w:szCs w:val="25"/>
                      <w:lang w:eastAsia="en-US"/>
                    </w:rPr>
                  </w:pPr>
                </w:p>
              </w:tc>
              <w:tc>
                <w:tcPr>
                  <w:cnfStyle w:val="000010000000" w:firstRow="0" w:lastRow="0" w:firstColumn="0" w:lastColumn="0" w:oddVBand="1" w:evenVBand="0" w:oddHBand="0" w:evenHBand="0" w:firstRowFirstColumn="0" w:firstRowLastColumn="0" w:lastRowFirstColumn="0" w:lastRowLastColumn="0"/>
                  <w:tcW w:w="2468" w:type="dxa"/>
                  <w:vMerge/>
                </w:tcPr>
                <w:p w:rsidR="0089495B" w:rsidRPr="0089495B" w:rsidRDefault="0089495B" w:rsidP="0027227D">
                  <w:pPr>
                    <w:framePr w:hSpace="180" w:wrap="around" w:vAnchor="page" w:hAnchor="margin" w:xAlign="center" w:y="706"/>
                    <w:spacing w:line="228" w:lineRule="auto"/>
                    <w:jc w:val="center"/>
                    <w:rPr>
                      <w:rFonts w:ascii="Times New Roman" w:eastAsia="Times New Roman" w:hAnsi="Times New Roman" w:cs="Times New Roman"/>
                      <w:sz w:val="25"/>
                      <w:szCs w:val="25"/>
                      <w:lang w:eastAsia="en-US"/>
                    </w:rPr>
                  </w:pPr>
                </w:p>
              </w:tc>
              <w:tc>
                <w:tcPr>
                  <w:tcW w:w="3049" w:type="dxa"/>
                  <w:gridSpan w:val="2"/>
                </w:tcPr>
                <w:p w:rsidR="0089495B" w:rsidRPr="0089495B" w:rsidRDefault="00DE1021" w:rsidP="0027227D">
                  <w:pPr>
                    <w:framePr w:hSpace="180" w:wrap="around" w:vAnchor="page" w:hAnchor="margin" w:xAlign="center" w:y="706"/>
                    <w:spacing w:line="22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US"/>
                    </w:rPr>
                  </w:pPr>
                  <w:r w:rsidRPr="0089495B">
                    <w:rPr>
                      <w:rFonts w:ascii="Times New Roman" w:eastAsia="Times New Roman" w:hAnsi="Times New Roman" w:cs="Times New Roman"/>
                      <w:b/>
                      <w:sz w:val="24"/>
                      <w:szCs w:val="24"/>
                      <w:lang w:eastAsia="en-US"/>
                    </w:rPr>
                    <w:t>2015-2016 гг.</w:t>
                  </w:r>
                </w:p>
              </w:tc>
              <w:tc>
                <w:tcPr>
                  <w:cnfStyle w:val="000010000000" w:firstRow="0" w:lastRow="0" w:firstColumn="0" w:lastColumn="0" w:oddVBand="1" w:evenVBand="0" w:oddHBand="0" w:evenHBand="0" w:firstRowFirstColumn="0" w:firstRowLastColumn="0" w:lastRowFirstColumn="0" w:lastRowLastColumn="0"/>
                  <w:tcW w:w="1701" w:type="dxa"/>
                  <w:gridSpan w:val="2"/>
                </w:tcPr>
                <w:p w:rsidR="0089495B" w:rsidRPr="0089495B" w:rsidRDefault="00DE1021" w:rsidP="0027227D">
                  <w:pPr>
                    <w:framePr w:hSpace="180" w:wrap="around" w:vAnchor="page" w:hAnchor="margin" w:xAlign="center" w:y="706"/>
                    <w:spacing w:line="228" w:lineRule="auto"/>
                    <w:jc w:val="center"/>
                    <w:rPr>
                      <w:rFonts w:ascii="Times New Roman" w:eastAsia="Times New Roman" w:hAnsi="Times New Roman" w:cs="Times New Roman"/>
                      <w:b/>
                      <w:sz w:val="24"/>
                      <w:szCs w:val="24"/>
                      <w:lang w:eastAsia="en-US"/>
                    </w:rPr>
                  </w:pPr>
                  <w:r w:rsidRPr="0089495B">
                    <w:rPr>
                      <w:rFonts w:ascii="Times New Roman" w:eastAsia="Times New Roman" w:hAnsi="Times New Roman" w:cs="Times New Roman"/>
                      <w:b/>
                      <w:sz w:val="24"/>
                      <w:szCs w:val="24"/>
                      <w:lang w:eastAsia="en-US"/>
                    </w:rPr>
                    <w:t>2016-2017 гг.</w:t>
                  </w:r>
                </w:p>
              </w:tc>
              <w:tc>
                <w:tcPr>
                  <w:tcW w:w="2209" w:type="dxa"/>
                  <w:gridSpan w:val="2"/>
                </w:tcPr>
                <w:p w:rsidR="0089495B" w:rsidRPr="0089495B" w:rsidRDefault="00DE1021" w:rsidP="0027227D">
                  <w:pPr>
                    <w:framePr w:hSpace="180" w:wrap="around" w:vAnchor="page" w:hAnchor="margin" w:xAlign="center" w:y="706"/>
                    <w:spacing w:line="22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2017-2018</w:t>
                  </w:r>
                  <w:r w:rsidRPr="00DE1021">
                    <w:rPr>
                      <w:rFonts w:ascii="Times New Roman" w:eastAsia="Times New Roman" w:hAnsi="Times New Roman" w:cs="Times New Roman"/>
                      <w:b/>
                      <w:sz w:val="24"/>
                      <w:szCs w:val="24"/>
                      <w:lang w:eastAsia="en-US"/>
                    </w:rPr>
                    <w:t xml:space="preserve"> гг.</w:t>
                  </w:r>
                </w:p>
              </w:tc>
            </w:tr>
            <w:tr w:rsidR="0089495B" w:rsidRPr="0089495B" w:rsidTr="00DE1021">
              <w:trPr>
                <w:trHeight w:val="501"/>
              </w:trPr>
              <w:tc>
                <w:tcPr>
                  <w:cnfStyle w:val="001000000000" w:firstRow="0" w:lastRow="0" w:firstColumn="1" w:lastColumn="0" w:oddVBand="0" w:evenVBand="0" w:oddHBand="0" w:evenHBand="0" w:firstRowFirstColumn="0" w:firstRowLastColumn="0" w:lastRowFirstColumn="0" w:lastRowLastColumn="0"/>
                  <w:tcW w:w="565" w:type="dxa"/>
                  <w:vMerge/>
                </w:tcPr>
                <w:p w:rsidR="0089495B" w:rsidRPr="00466CD2" w:rsidRDefault="0089495B" w:rsidP="0027227D">
                  <w:pPr>
                    <w:framePr w:hSpace="180" w:wrap="around" w:vAnchor="page" w:hAnchor="margin" w:xAlign="center" w:y="706"/>
                    <w:rPr>
                      <w:rFonts w:ascii="Times New Roman" w:eastAsia="Times New Roman" w:hAnsi="Times New Roman" w:cs="Times New Roman"/>
                      <w:sz w:val="25"/>
                      <w:szCs w:val="25"/>
                      <w:lang w:eastAsia="en-US"/>
                    </w:rPr>
                  </w:pPr>
                </w:p>
              </w:tc>
              <w:tc>
                <w:tcPr>
                  <w:cnfStyle w:val="000010000000" w:firstRow="0" w:lastRow="0" w:firstColumn="0" w:lastColumn="0" w:oddVBand="1" w:evenVBand="0" w:oddHBand="0" w:evenHBand="0" w:firstRowFirstColumn="0" w:firstRowLastColumn="0" w:lastRowFirstColumn="0" w:lastRowLastColumn="0"/>
                  <w:tcW w:w="2468" w:type="dxa"/>
                  <w:vMerge/>
                </w:tcPr>
                <w:p w:rsidR="0089495B" w:rsidRPr="00466CD2" w:rsidRDefault="0089495B" w:rsidP="0027227D">
                  <w:pPr>
                    <w:framePr w:hSpace="180" w:wrap="around" w:vAnchor="page" w:hAnchor="margin" w:xAlign="center" w:y="706"/>
                    <w:rPr>
                      <w:rFonts w:ascii="Times New Roman" w:eastAsia="Times New Roman" w:hAnsi="Times New Roman" w:cs="Times New Roman"/>
                      <w:sz w:val="25"/>
                      <w:szCs w:val="25"/>
                      <w:lang w:eastAsia="en-US"/>
                    </w:rPr>
                  </w:pPr>
                </w:p>
              </w:tc>
              <w:tc>
                <w:tcPr>
                  <w:tcW w:w="1500" w:type="dxa"/>
                </w:tcPr>
                <w:p w:rsidR="0089495B" w:rsidRPr="00466CD2" w:rsidRDefault="0089495B" w:rsidP="0027227D">
                  <w:pPr>
                    <w:framePr w:hSpace="180" w:wrap="around" w:vAnchor="page" w:hAnchor="margin" w:xAlign="center" w:y="706"/>
                    <w:spacing w:line="22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466CD2">
                    <w:rPr>
                      <w:rFonts w:ascii="Times New Roman" w:eastAsia="Times New Roman" w:hAnsi="Times New Roman" w:cs="Times New Roman"/>
                      <w:sz w:val="24"/>
                      <w:szCs w:val="24"/>
                      <w:lang w:eastAsia="en-US"/>
                    </w:rPr>
                    <w:t>Осно</w:t>
                  </w:r>
                  <w:r w:rsidR="00950AAC">
                    <w:rPr>
                      <w:rFonts w:ascii="Times New Roman" w:eastAsia="Times New Roman" w:hAnsi="Times New Roman" w:cs="Times New Roman"/>
                      <w:sz w:val="24"/>
                      <w:szCs w:val="24"/>
                      <w:lang w:eastAsia="en-US"/>
                    </w:rPr>
                    <w:t>вного общего образования</w:t>
                  </w:r>
                </w:p>
              </w:tc>
              <w:tc>
                <w:tcPr>
                  <w:cnfStyle w:val="000010000000" w:firstRow="0" w:lastRow="0" w:firstColumn="0" w:lastColumn="0" w:oddVBand="1" w:evenVBand="0" w:oddHBand="0" w:evenHBand="0" w:firstRowFirstColumn="0" w:firstRowLastColumn="0" w:lastRowFirstColumn="0" w:lastRowLastColumn="0"/>
                  <w:tcW w:w="1549" w:type="dxa"/>
                </w:tcPr>
                <w:p w:rsidR="0089495B" w:rsidRPr="00466CD2" w:rsidRDefault="0089495B" w:rsidP="0027227D">
                  <w:pPr>
                    <w:framePr w:hSpace="180" w:wrap="around" w:vAnchor="page" w:hAnchor="margin" w:xAlign="center" w:y="706"/>
                    <w:spacing w:line="228" w:lineRule="auto"/>
                    <w:rPr>
                      <w:rFonts w:ascii="Times New Roman" w:eastAsia="Times New Roman" w:hAnsi="Times New Roman" w:cs="Times New Roman"/>
                      <w:spacing w:val="-2"/>
                      <w:sz w:val="24"/>
                      <w:szCs w:val="24"/>
                      <w:lang w:eastAsia="en-US"/>
                    </w:rPr>
                  </w:pPr>
                  <w:r w:rsidRPr="00466CD2">
                    <w:rPr>
                      <w:rFonts w:ascii="Times New Roman" w:eastAsia="Times New Roman" w:hAnsi="Times New Roman" w:cs="Times New Roman"/>
                      <w:spacing w:val="-2"/>
                      <w:sz w:val="24"/>
                      <w:szCs w:val="24"/>
                      <w:lang w:eastAsia="en-US"/>
                    </w:rPr>
                    <w:t xml:space="preserve">Среднего общего </w:t>
                  </w:r>
                  <w:r w:rsidR="00950AAC">
                    <w:rPr>
                      <w:rFonts w:ascii="Times New Roman" w:eastAsia="Times New Roman" w:hAnsi="Times New Roman" w:cs="Times New Roman"/>
                      <w:spacing w:val="-2"/>
                      <w:sz w:val="24"/>
                      <w:szCs w:val="24"/>
                      <w:lang w:eastAsia="en-US"/>
                    </w:rPr>
                    <w:t>образования</w:t>
                  </w:r>
                </w:p>
              </w:tc>
              <w:tc>
                <w:tcPr>
                  <w:tcW w:w="851" w:type="dxa"/>
                </w:tcPr>
                <w:p w:rsidR="0089495B" w:rsidRPr="00466CD2" w:rsidRDefault="0089495B" w:rsidP="0027227D">
                  <w:pPr>
                    <w:framePr w:hSpace="180" w:wrap="around" w:vAnchor="page" w:hAnchor="margin" w:xAlign="center" w:y="706"/>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89495B">
                    <w:rPr>
                      <w:rFonts w:ascii="Times New Roman" w:eastAsia="Times New Roman" w:hAnsi="Times New Roman" w:cs="Times New Roman"/>
                      <w:sz w:val="24"/>
                      <w:szCs w:val="24"/>
                      <w:lang w:eastAsia="en-US"/>
                    </w:rPr>
                    <w:t xml:space="preserve">9 </w:t>
                  </w:r>
                  <w:proofErr w:type="spellStart"/>
                  <w:r w:rsidRPr="0089495B">
                    <w:rPr>
                      <w:rFonts w:ascii="Times New Roman" w:eastAsia="Times New Roman" w:hAnsi="Times New Roman" w:cs="Times New Roman"/>
                      <w:sz w:val="24"/>
                      <w:szCs w:val="24"/>
                      <w:lang w:eastAsia="en-US"/>
                    </w:rPr>
                    <w:t>кл</w:t>
                  </w:r>
                  <w:proofErr w:type="spellEnd"/>
                  <w:r w:rsidRPr="0089495B">
                    <w:rPr>
                      <w:rFonts w:ascii="Times New Roman" w:eastAsia="Times New Roman" w:hAnsi="Times New Roman" w:cs="Times New Roman"/>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850" w:type="dxa"/>
                </w:tcPr>
                <w:p w:rsidR="0089495B" w:rsidRPr="00466CD2" w:rsidRDefault="0089495B" w:rsidP="0027227D">
                  <w:pPr>
                    <w:framePr w:hSpace="180" w:wrap="around" w:vAnchor="page" w:hAnchor="margin" w:xAlign="center" w:y="706"/>
                    <w:spacing w:line="228" w:lineRule="auto"/>
                    <w:jc w:val="center"/>
                    <w:rPr>
                      <w:rFonts w:ascii="Times New Roman" w:eastAsia="Times New Roman" w:hAnsi="Times New Roman" w:cs="Times New Roman"/>
                      <w:spacing w:val="-2"/>
                      <w:sz w:val="24"/>
                      <w:szCs w:val="24"/>
                      <w:lang w:eastAsia="en-US"/>
                    </w:rPr>
                  </w:pPr>
                  <w:r w:rsidRPr="0089495B">
                    <w:rPr>
                      <w:rFonts w:ascii="Times New Roman" w:eastAsia="Times New Roman" w:hAnsi="Times New Roman" w:cs="Times New Roman"/>
                      <w:spacing w:val="-2"/>
                      <w:sz w:val="24"/>
                      <w:szCs w:val="24"/>
                      <w:lang w:eastAsia="en-US"/>
                    </w:rPr>
                    <w:t xml:space="preserve">11 </w:t>
                  </w:r>
                  <w:proofErr w:type="spellStart"/>
                  <w:r w:rsidRPr="0089495B">
                    <w:rPr>
                      <w:rFonts w:ascii="Times New Roman" w:eastAsia="Times New Roman" w:hAnsi="Times New Roman" w:cs="Times New Roman"/>
                      <w:spacing w:val="-2"/>
                      <w:sz w:val="24"/>
                      <w:szCs w:val="24"/>
                      <w:lang w:eastAsia="en-US"/>
                    </w:rPr>
                    <w:t>кл</w:t>
                  </w:r>
                  <w:proofErr w:type="spellEnd"/>
                  <w:r w:rsidRPr="0089495B">
                    <w:rPr>
                      <w:rFonts w:ascii="Times New Roman" w:eastAsia="Times New Roman" w:hAnsi="Times New Roman" w:cs="Times New Roman"/>
                      <w:spacing w:val="-2"/>
                      <w:sz w:val="24"/>
                      <w:szCs w:val="24"/>
                      <w:lang w:eastAsia="en-US"/>
                    </w:rPr>
                    <w:t>.</w:t>
                  </w:r>
                </w:p>
              </w:tc>
              <w:tc>
                <w:tcPr>
                  <w:tcW w:w="851" w:type="dxa"/>
                </w:tcPr>
                <w:p w:rsidR="0089495B" w:rsidRPr="00466CD2" w:rsidRDefault="0089495B" w:rsidP="0027227D">
                  <w:pPr>
                    <w:framePr w:hSpace="180" w:wrap="around" w:vAnchor="page" w:hAnchor="margin" w:xAlign="center" w:y="706"/>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89495B">
                    <w:rPr>
                      <w:rFonts w:ascii="Times New Roman" w:eastAsia="Times New Roman" w:hAnsi="Times New Roman" w:cs="Times New Roman"/>
                      <w:sz w:val="24"/>
                      <w:szCs w:val="24"/>
                      <w:lang w:eastAsia="en-US"/>
                    </w:rPr>
                    <w:t xml:space="preserve">9 </w:t>
                  </w:r>
                  <w:proofErr w:type="spellStart"/>
                  <w:r w:rsidRPr="0089495B">
                    <w:rPr>
                      <w:rFonts w:ascii="Times New Roman" w:eastAsia="Times New Roman" w:hAnsi="Times New Roman" w:cs="Times New Roman"/>
                      <w:sz w:val="24"/>
                      <w:szCs w:val="24"/>
                      <w:lang w:eastAsia="en-US"/>
                    </w:rPr>
                    <w:t>кл</w:t>
                  </w:r>
                  <w:proofErr w:type="spellEnd"/>
                  <w:r w:rsidRPr="0089495B">
                    <w:rPr>
                      <w:rFonts w:ascii="Times New Roman" w:eastAsia="Times New Roman" w:hAnsi="Times New Roman" w:cs="Times New Roman"/>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1358" w:type="dxa"/>
                </w:tcPr>
                <w:p w:rsidR="0089495B" w:rsidRPr="00466CD2" w:rsidRDefault="0089495B" w:rsidP="0027227D">
                  <w:pPr>
                    <w:framePr w:hSpace="180" w:wrap="around" w:vAnchor="page" w:hAnchor="margin" w:xAlign="center" w:y="706"/>
                    <w:spacing w:line="228" w:lineRule="auto"/>
                    <w:jc w:val="center"/>
                    <w:rPr>
                      <w:rFonts w:ascii="Times New Roman" w:eastAsia="Times New Roman" w:hAnsi="Times New Roman" w:cs="Times New Roman"/>
                      <w:spacing w:val="-2"/>
                      <w:sz w:val="24"/>
                      <w:szCs w:val="24"/>
                      <w:lang w:eastAsia="en-US"/>
                    </w:rPr>
                  </w:pPr>
                  <w:r w:rsidRPr="0089495B">
                    <w:rPr>
                      <w:rFonts w:ascii="Times New Roman" w:eastAsia="Times New Roman" w:hAnsi="Times New Roman" w:cs="Times New Roman"/>
                      <w:spacing w:val="-2"/>
                      <w:sz w:val="24"/>
                      <w:szCs w:val="24"/>
                      <w:lang w:eastAsia="en-US"/>
                    </w:rPr>
                    <w:t xml:space="preserve">11 </w:t>
                  </w:r>
                  <w:proofErr w:type="spellStart"/>
                  <w:r w:rsidRPr="0089495B">
                    <w:rPr>
                      <w:rFonts w:ascii="Times New Roman" w:eastAsia="Times New Roman" w:hAnsi="Times New Roman" w:cs="Times New Roman"/>
                      <w:spacing w:val="-2"/>
                      <w:sz w:val="24"/>
                      <w:szCs w:val="24"/>
                      <w:lang w:eastAsia="en-US"/>
                    </w:rPr>
                    <w:t>кл</w:t>
                  </w:r>
                  <w:proofErr w:type="spellEnd"/>
                  <w:r w:rsidRPr="0089495B">
                    <w:rPr>
                      <w:rFonts w:ascii="Times New Roman" w:eastAsia="Times New Roman" w:hAnsi="Times New Roman" w:cs="Times New Roman"/>
                      <w:spacing w:val="-2"/>
                      <w:sz w:val="24"/>
                      <w:szCs w:val="24"/>
                      <w:lang w:eastAsia="en-US"/>
                    </w:rPr>
                    <w:t>.</w:t>
                  </w:r>
                </w:p>
              </w:tc>
            </w:tr>
            <w:tr w:rsidR="0089495B" w:rsidRPr="0089495B" w:rsidTr="00DE102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5" w:type="dxa"/>
                  <w:vMerge/>
                </w:tcPr>
                <w:p w:rsidR="0089495B" w:rsidRPr="00466CD2" w:rsidRDefault="0089495B" w:rsidP="0027227D">
                  <w:pPr>
                    <w:framePr w:hSpace="180" w:wrap="around" w:vAnchor="page" w:hAnchor="margin" w:xAlign="center" w:y="706"/>
                    <w:rPr>
                      <w:rFonts w:ascii="Times New Roman" w:eastAsia="Times New Roman" w:hAnsi="Times New Roman" w:cs="Times New Roman"/>
                      <w:sz w:val="25"/>
                      <w:szCs w:val="25"/>
                      <w:lang w:eastAsia="en-US"/>
                    </w:rPr>
                  </w:pPr>
                </w:p>
              </w:tc>
              <w:tc>
                <w:tcPr>
                  <w:cnfStyle w:val="000010000000" w:firstRow="0" w:lastRow="0" w:firstColumn="0" w:lastColumn="0" w:oddVBand="1" w:evenVBand="0" w:oddHBand="0" w:evenHBand="0" w:firstRowFirstColumn="0" w:firstRowLastColumn="0" w:lastRowFirstColumn="0" w:lastRowLastColumn="0"/>
                  <w:tcW w:w="2468" w:type="dxa"/>
                  <w:vMerge/>
                </w:tcPr>
                <w:p w:rsidR="0089495B" w:rsidRPr="00466CD2" w:rsidRDefault="0089495B" w:rsidP="0027227D">
                  <w:pPr>
                    <w:framePr w:hSpace="180" w:wrap="around" w:vAnchor="page" w:hAnchor="margin" w:xAlign="center" w:y="706"/>
                    <w:rPr>
                      <w:rFonts w:ascii="Times New Roman" w:eastAsia="Times New Roman" w:hAnsi="Times New Roman" w:cs="Times New Roman"/>
                      <w:sz w:val="25"/>
                      <w:szCs w:val="25"/>
                      <w:lang w:eastAsia="en-US"/>
                    </w:rPr>
                  </w:pPr>
                </w:p>
              </w:tc>
              <w:tc>
                <w:tcPr>
                  <w:tcW w:w="1500" w:type="dxa"/>
                </w:tcPr>
                <w:p w:rsidR="0089495B" w:rsidRPr="00466CD2" w:rsidRDefault="0089495B" w:rsidP="0027227D">
                  <w:pPr>
                    <w:framePr w:hSpace="180" w:wrap="around" w:vAnchor="page" w:hAnchor="margin" w:xAlign="center" w:y="706"/>
                    <w:spacing w:line="22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en-US"/>
                    </w:rPr>
                  </w:pPr>
                  <w:r w:rsidRPr="00466CD2">
                    <w:rPr>
                      <w:rFonts w:ascii="Times New Roman" w:eastAsia="Times New Roman" w:hAnsi="Times New Roman" w:cs="Times New Roman"/>
                      <w:b/>
                      <w:sz w:val="18"/>
                      <w:szCs w:val="18"/>
                      <w:lang w:eastAsia="en-US"/>
                    </w:rPr>
                    <w:t>Кол-во</w:t>
                  </w:r>
                </w:p>
              </w:tc>
              <w:tc>
                <w:tcPr>
                  <w:cnfStyle w:val="000010000000" w:firstRow="0" w:lastRow="0" w:firstColumn="0" w:lastColumn="0" w:oddVBand="1" w:evenVBand="0" w:oddHBand="0" w:evenHBand="0" w:firstRowFirstColumn="0" w:firstRowLastColumn="0" w:lastRowFirstColumn="0" w:lastRowLastColumn="0"/>
                  <w:tcW w:w="1549" w:type="dxa"/>
                </w:tcPr>
                <w:p w:rsidR="0089495B" w:rsidRPr="00466CD2" w:rsidRDefault="0089495B" w:rsidP="0027227D">
                  <w:pPr>
                    <w:framePr w:hSpace="180" w:wrap="around" w:vAnchor="page" w:hAnchor="margin" w:xAlign="center" w:y="706"/>
                    <w:spacing w:line="228" w:lineRule="auto"/>
                    <w:jc w:val="center"/>
                    <w:rPr>
                      <w:rFonts w:ascii="Times New Roman" w:eastAsia="Times New Roman" w:hAnsi="Times New Roman" w:cs="Times New Roman"/>
                      <w:b/>
                      <w:sz w:val="18"/>
                      <w:szCs w:val="18"/>
                      <w:lang w:eastAsia="en-US"/>
                    </w:rPr>
                  </w:pPr>
                  <w:r w:rsidRPr="00466CD2">
                    <w:rPr>
                      <w:rFonts w:ascii="Times New Roman" w:eastAsia="Times New Roman" w:hAnsi="Times New Roman" w:cs="Times New Roman"/>
                      <w:b/>
                      <w:sz w:val="18"/>
                      <w:szCs w:val="18"/>
                      <w:lang w:eastAsia="en-US"/>
                    </w:rPr>
                    <w:t>Кол-во</w:t>
                  </w:r>
                </w:p>
              </w:tc>
              <w:tc>
                <w:tcPr>
                  <w:tcW w:w="851" w:type="dxa"/>
                </w:tcPr>
                <w:p w:rsidR="0089495B" w:rsidRPr="0089495B" w:rsidRDefault="0089495B"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89495B">
                    <w:rPr>
                      <w:rFonts w:ascii="Times New Roman" w:hAnsi="Times New Roman" w:cs="Times New Roman"/>
                      <w:b/>
                      <w:sz w:val="18"/>
                      <w:szCs w:val="18"/>
                    </w:rPr>
                    <w:t>Кол-во</w:t>
                  </w:r>
                </w:p>
              </w:tc>
              <w:tc>
                <w:tcPr>
                  <w:cnfStyle w:val="000010000000" w:firstRow="0" w:lastRow="0" w:firstColumn="0" w:lastColumn="0" w:oddVBand="1" w:evenVBand="0" w:oddHBand="0" w:evenHBand="0" w:firstRowFirstColumn="0" w:firstRowLastColumn="0" w:lastRowFirstColumn="0" w:lastRowLastColumn="0"/>
                  <w:tcW w:w="850" w:type="dxa"/>
                </w:tcPr>
                <w:p w:rsidR="0089495B" w:rsidRPr="0089495B" w:rsidRDefault="0089495B" w:rsidP="0027227D">
                  <w:pPr>
                    <w:framePr w:hSpace="180" w:wrap="around" w:vAnchor="page" w:hAnchor="margin" w:xAlign="center" w:y="706"/>
                    <w:jc w:val="center"/>
                    <w:rPr>
                      <w:rFonts w:ascii="Times New Roman" w:hAnsi="Times New Roman" w:cs="Times New Roman"/>
                      <w:b/>
                      <w:sz w:val="18"/>
                      <w:szCs w:val="18"/>
                    </w:rPr>
                  </w:pPr>
                  <w:r w:rsidRPr="0089495B">
                    <w:rPr>
                      <w:rFonts w:ascii="Times New Roman" w:hAnsi="Times New Roman" w:cs="Times New Roman"/>
                      <w:b/>
                      <w:sz w:val="18"/>
                      <w:szCs w:val="18"/>
                    </w:rPr>
                    <w:t>Кол-во</w:t>
                  </w:r>
                </w:p>
              </w:tc>
              <w:tc>
                <w:tcPr>
                  <w:tcW w:w="851" w:type="dxa"/>
                </w:tcPr>
                <w:p w:rsidR="0089495B" w:rsidRPr="0089495B" w:rsidRDefault="0089495B"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89495B">
                    <w:rPr>
                      <w:rFonts w:ascii="Times New Roman" w:hAnsi="Times New Roman" w:cs="Times New Roman"/>
                      <w:b/>
                      <w:sz w:val="18"/>
                      <w:szCs w:val="18"/>
                    </w:rPr>
                    <w:t>Кол-во</w:t>
                  </w:r>
                </w:p>
              </w:tc>
              <w:tc>
                <w:tcPr>
                  <w:cnfStyle w:val="000010000000" w:firstRow="0" w:lastRow="0" w:firstColumn="0" w:lastColumn="0" w:oddVBand="1" w:evenVBand="0" w:oddHBand="0" w:evenHBand="0" w:firstRowFirstColumn="0" w:firstRowLastColumn="0" w:lastRowFirstColumn="0" w:lastRowLastColumn="0"/>
                  <w:tcW w:w="1358" w:type="dxa"/>
                </w:tcPr>
                <w:p w:rsidR="0089495B" w:rsidRPr="0089495B" w:rsidRDefault="0089495B" w:rsidP="0027227D">
                  <w:pPr>
                    <w:framePr w:hSpace="180" w:wrap="around" w:vAnchor="page" w:hAnchor="margin" w:xAlign="center" w:y="706"/>
                    <w:jc w:val="center"/>
                    <w:rPr>
                      <w:rFonts w:ascii="Times New Roman" w:hAnsi="Times New Roman" w:cs="Times New Roman"/>
                      <w:b/>
                      <w:sz w:val="18"/>
                      <w:szCs w:val="18"/>
                    </w:rPr>
                  </w:pPr>
                  <w:r w:rsidRPr="0089495B">
                    <w:rPr>
                      <w:rFonts w:ascii="Times New Roman" w:hAnsi="Times New Roman" w:cs="Times New Roman"/>
                      <w:b/>
                      <w:sz w:val="18"/>
                      <w:szCs w:val="18"/>
                    </w:rPr>
                    <w:t>Кол-во</w:t>
                  </w:r>
                </w:p>
              </w:tc>
            </w:tr>
            <w:tr w:rsidR="00DE1021" w:rsidRPr="00466CD2" w:rsidTr="00DE1021">
              <w:trPr>
                <w:trHeight w:val="526"/>
              </w:trPr>
              <w:tc>
                <w:tcPr>
                  <w:cnfStyle w:val="001000000000" w:firstRow="0" w:lastRow="0" w:firstColumn="1" w:lastColumn="0" w:oddVBand="0" w:evenVBand="0" w:oddHBand="0" w:evenHBand="0" w:firstRowFirstColumn="0" w:firstRowLastColumn="0" w:lastRowFirstColumn="0" w:lastRowLastColumn="0"/>
                  <w:tcW w:w="565" w:type="dxa"/>
                </w:tcPr>
                <w:p w:rsidR="00DE1021" w:rsidRPr="00466CD2" w:rsidRDefault="00DE1021" w:rsidP="0027227D">
                  <w:pPr>
                    <w:framePr w:hSpace="180" w:wrap="around" w:vAnchor="page" w:hAnchor="margin" w:xAlign="center" w:y="706"/>
                    <w:spacing w:line="228" w:lineRule="auto"/>
                    <w:jc w:val="both"/>
                    <w:rPr>
                      <w:rFonts w:ascii="Times New Roman" w:eastAsia="Times New Roman" w:hAnsi="Times New Roman" w:cs="Times New Roman"/>
                      <w:sz w:val="25"/>
                      <w:szCs w:val="25"/>
                      <w:lang w:eastAsia="en-US"/>
                    </w:rPr>
                  </w:pPr>
                  <w:r w:rsidRPr="00466CD2">
                    <w:rPr>
                      <w:rFonts w:ascii="Times New Roman" w:eastAsia="Times New Roman" w:hAnsi="Times New Roman" w:cs="Times New Roman"/>
                      <w:sz w:val="25"/>
                      <w:szCs w:val="25"/>
                      <w:lang w:eastAsia="en-US"/>
                    </w:rPr>
                    <w:t>1</w:t>
                  </w:r>
                </w:p>
              </w:tc>
              <w:tc>
                <w:tcPr>
                  <w:cnfStyle w:val="000010000000" w:firstRow="0" w:lastRow="0" w:firstColumn="0" w:lastColumn="0" w:oddVBand="1" w:evenVBand="0" w:oddHBand="0" w:evenHBand="0" w:firstRowFirstColumn="0" w:firstRowLastColumn="0" w:lastRowFirstColumn="0" w:lastRowLastColumn="0"/>
                  <w:tcW w:w="2468" w:type="dxa"/>
                </w:tcPr>
                <w:p w:rsidR="00DE1021" w:rsidRDefault="00DE1021" w:rsidP="0027227D">
                  <w:pPr>
                    <w:framePr w:hSpace="180" w:wrap="around" w:vAnchor="page" w:hAnchor="margin" w:xAlign="center" w:y="706"/>
                    <w:spacing w:line="228" w:lineRule="auto"/>
                    <w:jc w:val="both"/>
                    <w:rPr>
                      <w:rFonts w:ascii="Times New Roman" w:eastAsia="Times New Roman" w:hAnsi="Times New Roman" w:cs="Times New Roman"/>
                      <w:sz w:val="24"/>
                      <w:szCs w:val="24"/>
                      <w:lang w:eastAsia="en-US"/>
                    </w:rPr>
                  </w:pPr>
                  <w:r w:rsidRPr="00466CD2">
                    <w:rPr>
                      <w:rFonts w:ascii="Times New Roman" w:eastAsia="Times New Roman" w:hAnsi="Times New Roman" w:cs="Times New Roman"/>
                      <w:sz w:val="24"/>
                      <w:szCs w:val="24"/>
                      <w:lang w:eastAsia="en-US"/>
                    </w:rPr>
                    <w:t xml:space="preserve">Всего на конец </w:t>
                  </w:r>
                </w:p>
                <w:p w:rsidR="00DE1021" w:rsidRPr="00466CD2" w:rsidRDefault="00DE1021" w:rsidP="0027227D">
                  <w:pPr>
                    <w:framePr w:hSpace="180" w:wrap="around" w:vAnchor="page" w:hAnchor="margin" w:xAlign="center" w:y="706"/>
                    <w:spacing w:line="228" w:lineRule="auto"/>
                    <w:jc w:val="both"/>
                    <w:rPr>
                      <w:rFonts w:ascii="Times New Roman" w:eastAsia="Times New Roman" w:hAnsi="Times New Roman" w:cs="Times New Roman"/>
                      <w:sz w:val="24"/>
                      <w:szCs w:val="24"/>
                      <w:lang w:eastAsia="en-US"/>
                    </w:rPr>
                  </w:pPr>
                  <w:r w:rsidRPr="00466CD2">
                    <w:rPr>
                      <w:rFonts w:ascii="Times New Roman" w:eastAsia="Times New Roman" w:hAnsi="Times New Roman" w:cs="Times New Roman"/>
                      <w:sz w:val="24"/>
                      <w:szCs w:val="24"/>
                      <w:lang w:eastAsia="en-US"/>
                    </w:rPr>
                    <w:t>уч. года</w:t>
                  </w:r>
                </w:p>
              </w:tc>
              <w:tc>
                <w:tcPr>
                  <w:tcW w:w="1500" w:type="dxa"/>
                </w:tcPr>
                <w:p w:rsidR="00DE1021" w:rsidRPr="00466CD2" w:rsidRDefault="00DE1021" w:rsidP="0027227D">
                  <w:pPr>
                    <w:framePr w:hSpace="180" w:wrap="around" w:vAnchor="page" w:hAnchor="margin" w:xAlign="center" w:y="706"/>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97</w:t>
                  </w:r>
                </w:p>
              </w:tc>
              <w:tc>
                <w:tcPr>
                  <w:cnfStyle w:val="000010000000" w:firstRow="0" w:lastRow="0" w:firstColumn="0" w:lastColumn="0" w:oddVBand="1" w:evenVBand="0" w:oddHBand="0" w:evenHBand="0" w:firstRowFirstColumn="0" w:firstRowLastColumn="0" w:lastRowFirstColumn="0" w:lastRowLastColumn="0"/>
                  <w:tcW w:w="1549" w:type="dxa"/>
                </w:tcPr>
                <w:p w:rsidR="00DE1021" w:rsidRPr="00466CD2" w:rsidRDefault="00DE1021" w:rsidP="0027227D">
                  <w:pPr>
                    <w:framePr w:hSpace="180" w:wrap="around" w:vAnchor="page" w:hAnchor="margin" w:xAlign="center" w:y="706"/>
                    <w:spacing w:line="228"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45</w:t>
                  </w:r>
                </w:p>
              </w:tc>
              <w:tc>
                <w:tcPr>
                  <w:tcW w:w="851" w:type="dxa"/>
                </w:tcPr>
                <w:p w:rsidR="00DE1021" w:rsidRPr="00466CD2" w:rsidRDefault="00DE1021" w:rsidP="0027227D">
                  <w:pPr>
                    <w:framePr w:hSpace="180" w:wrap="around" w:vAnchor="page" w:hAnchor="margin" w:xAlign="center" w:y="706"/>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lang w:eastAsia="en-US"/>
                    </w:rPr>
                  </w:pPr>
                  <w:r w:rsidRPr="00466CD2">
                    <w:rPr>
                      <w:rFonts w:ascii="Times New Roman" w:eastAsia="Times New Roman" w:hAnsi="Times New Roman" w:cs="Times New Roman"/>
                      <w:sz w:val="25"/>
                      <w:szCs w:val="25"/>
                      <w:lang w:eastAsia="en-US"/>
                    </w:rPr>
                    <w:t>78</w:t>
                  </w:r>
                </w:p>
              </w:tc>
              <w:tc>
                <w:tcPr>
                  <w:cnfStyle w:val="000010000000" w:firstRow="0" w:lastRow="0" w:firstColumn="0" w:lastColumn="0" w:oddVBand="1" w:evenVBand="0" w:oddHBand="0" w:evenHBand="0" w:firstRowFirstColumn="0" w:firstRowLastColumn="0" w:lastRowFirstColumn="0" w:lastRowLastColumn="0"/>
                  <w:tcW w:w="850" w:type="dxa"/>
                </w:tcPr>
                <w:p w:rsidR="00DE1021" w:rsidRPr="00466CD2" w:rsidRDefault="00DE1021" w:rsidP="0027227D">
                  <w:pPr>
                    <w:framePr w:hSpace="180" w:wrap="around" w:vAnchor="page" w:hAnchor="margin" w:xAlign="center" w:y="706"/>
                    <w:spacing w:line="228" w:lineRule="auto"/>
                    <w:jc w:val="center"/>
                    <w:rPr>
                      <w:rFonts w:ascii="Times New Roman" w:eastAsia="Times New Roman" w:hAnsi="Times New Roman" w:cs="Times New Roman"/>
                      <w:sz w:val="24"/>
                      <w:szCs w:val="24"/>
                      <w:lang w:eastAsia="en-US"/>
                    </w:rPr>
                  </w:pPr>
                  <w:r w:rsidRPr="00466CD2">
                    <w:rPr>
                      <w:rFonts w:ascii="Times New Roman" w:eastAsia="Times New Roman" w:hAnsi="Times New Roman" w:cs="Times New Roman"/>
                      <w:sz w:val="24"/>
                      <w:szCs w:val="24"/>
                      <w:lang w:eastAsia="en-US"/>
                    </w:rPr>
                    <w:t>30</w:t>
                  </w:r>
                </w:p>
              </w:tc>
              <w:tc>
                <w:tcPr>
                  <w:tcW w:w="851" w:type="dxa"/>
                </w:tcPr>
                <w:p w:rsidR="00DE1021" w:rsidRPr="00DE1021" w:rsidRDefault="00DE1021" w:rsidP="0027227D">
                  <w:pPr>
                    <w:framePr w:hSpace="180" w:wrap="around" w:vAnchor="page" w:hAnchor="margin" w:xAlign="center" w:y="706"/>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5"/>
                      <w:lang w:eastAsia="en-US"/>
                    </w:rPr>
                  </w:pPr>
                  <w:r w:rsidRPr="00DE1021">
                    <w:rPr>
                      <w:rFonts w:ascii="Times New Roman" w:hAnsi="Times New Roman" w:cs="Times New Roman"/>
                      <w:sz w:val="24"/>
                      <w:szCs w:val="25"/>
                      <w:lang w:eastAsia="en-US"/>
                    </w:rPr>
                    <w:t>101</w:t>
                  </w:r>
                </w:p>
              </w:tc>
              <w:tc>
                <w:tcPr>
                  <w:cnfStyle w:val="000010000000" w:firstRow="0" w:lastRow="0" w:firstColumn="0" w:lastColumn="0" w:oddVBand="1" w:evenVBand="0" w:oddHBand="0" w:evenHBand="0" w:firstRowFirstColumn="0" w:firstRowLastColumn="0" w:lastRowFirstColumn="0" w:lastRowLastColumn="0"/>
                  <w:tcW w:w="1358" w:type="dxa"/>
                </w:tcPr>
                <w:p w:rsidR="00DE1021" w:rsidRPr="00DE1021" w:rsidRDefault="00DE1021" w:rsidP="0027227D">
                  <w:pPr>
                    <w:framePr w:hSpace="180" w:wrap="around" w:vAnchor="page" w:hAnchor="margin" w:xAlign="center" w:y="706"/>
                    <w:spacing w:line="228" w:lineRule="auto"/>
                    <w:jc w:val="center"/>
                    <w:rPr>
                      <w:rFonts w:ascii="Times New Roman" w:hAnsi="Times New Roman" w:cs="Times New Roman"/>
                      <w:sz w:val="24"/>
                      <w:lang w:eastAsia="en-US"/>
                    </w:rPr>
                  </w:pPr>
                  <w:r w:rsidRPr="00DE1021">
                    <w:rPr>
                      <w:rFonts w:ascii="Times New Roman" w:hAnsi="Times New Roman" w:cs="Times New Roman"/>
                      <w:sz w:val="24"/>
                      <w:lang w:eastAsia="en-US"/>
                    </w:rPr>
                    <w:t>53</w:t>
                  </w:r>
                </w:p>
              </w:tc>
            </w:tr>
            <w:tr w:rsidR="00DE1021" w:rsidRPr="00466CD2" w:rsidTr="00DE1021">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565" w:type="dxa"/>
                </w:tcPr>
                <w:p w:rsidR="00DE1021" w:rsidRPr="00466CD2" w:rsidRDefault="00DE1021" w:rsidP="0027227D">
                  <w:pPr>
                    <w:framePr w:hSpace="180" w:wrap="around" w:vAnchor="page" w:hAnchor="margin" w:xAlign="center" w:y="706"/>
                    <w:spacing w:line="228" w:lineRule="auto"/>
                    <w:jc w:val="both"/>
                    <w:rPr>
                      <w:rFonts w:ascii="Times New Roman" w:eastAsia="Times New Roman" w:hAnsi="Times New Roman" w:cs="Times New Roman"/>
                      <w:sz w:val="25"/>
                      <w:szCs w:val="25"/>
                      <w:lang w:eastAsia="en-US"/>
                    </w:rPr>
                  </w:pPr>
                  <w:r w:rsidRPr="00466CD2">
                    <w:rPr>
                      <w:rFonts w:ascii="Times New Roman" w:eastAsia="Times New Roman" w:hAnsi="Times New Roman" w:cs="Times New Roman"/>
                      <w:sz w:val="25"/>
                      <w:szCs w:val="25"/>
                      <w:lang w:eastAsia="en-US"/>
                    </w:rPr>
                    <w:t>2</w:t>
                  </w:r>
                </w:p>
              </w:tc>
              <w:tc>
                <w:tcPr>
                  <w:cnfStyle w:val="000010000000" w:firstRow="0" w:lastRow="0" w:firstColumn="0" w:lastColumn="0" w:oddVBand="1" w:evenVBand="0" w:oddHBand="0" w:evenHBand="0" w:firstRowFirstColumn="0" w:firstRowLastColumn="0" w:lastRowFirstColumn="0" w:lastRowLastColumn="0"/>
                  <w:tcW w:w="2468" w:type="dxa"/>
                </w:tcPr>
                <w:p w:rsidR="00DE1021" w:rsidRPr="00466CD2" w:rsidRDefault="00DE1021" w:rsidP="0027227D">
                  <w:pPr>
                    <w:framePr w:hSpace="180" w:wrap="around" w:vAnchor="page" w:hAnchor="margin" w:xAlign="center" w:y="706"/>
                    <w:spacing w:line="228" w:lineRule="auto"/>
                    <w:jc w:val="both"/>
                    <w:rPr>
                      <w:rFonts w:ascii="Times New Roman" w:eastAsia="Times New Roman" w:hAnsi="Times New Roman" w:cs="Times New Roman"/>
                      <w:sz w:val="24"/>
                      <w:szCs w:val="24"/>
                      <w:lang w:eastAsia="en-US"/>
                    </w:rPr>
                  </w:pPr>
                  <w:r w:rsidRPr="00466CD2">
                    <w:rPr>
                      <w:rFonts w:ascii="Times New Roman" w:eastAsia="Times New Roman" w:hAnsi="Times New Roman" w:cs="Times New Roman"/>
                      <w:sz w:val="24"/>
                      <w:szCs w:val="24"/>
                      <w:lang w:eastAsia="en-US"/>
                    </w:rPr>
                    <w:t>Допущены к экзаменам</w:t>
                  </w:r>
                </w:p>
              </w:tc>
              <w:tc>
                <w:tcPr>
                  <w:tcW w:w="1500" w:type="dxa"/>
                </w:tcPr>
                <w:p w:rsidR="00DE1021" w:rsidRPr="00466CD2" w:rsidRDefault="00DE1021" w:rsidP="0027227D">
                  <w:pPr>
                    <w:framePr w:hSpace="180" w:wrap="around" w:vAnchor="page" w:hAnchor="margin" w:xAlign="center" w:y="706"/>
                    <w:spacing w:line="22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94</w:t>
                  </w:r>
                </w:p>
              </w:tc>
              <w:tc>
                <w:tcPr>
                  <w:cnfStyle w:val="000010000000" w:firstRow="0" w:lastRow="0" w:firstColumn="0" w:lastColumn="0" w:oddVBand="1" w:evenVBand="0" w:oddHBand="0" w:evenHBand="0" w:firstRowFirstColumn="0" w:firstRowLastColumn="0" w:lastRowFirstColumn="0" w:lastRowLastColumn="0"/>
                  <w:tcW w:w="1549" w:type="dxa"/>
                </w:tcPr>
                <w:p w:rsidR="00DE1021" w:rsidRPr="00466CD2" w:rsidRDefault="00DE1021" w:rsidP="0027227D">
                  <w:pPr>
                    <w:framePr w:hSpace="180" w:wrap="around" w:vAnchor="page" w:hAnchor="margin" w:xAlign="center" w:y="706"/>
                    <w:spacing w:line="228"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45</w:t>
                  </w:r>
                </w:p>
              </w:tc>
              <w:tc>
                <w:tcPr>
                  <w:tcW w:w="851" w:type="dxa"/>
                </w:tcPr>
                <w:p w:rsidR="00DE1021" w:rsidRPr="00466CD2" w:rsidRDefault="00DE1021" w:rsidP="0027227D">
                  <w:pPr>
                    <w:framePr w:hSpace="180" w:wrap="around" w:vAnchor="page" w:hAnchor="margin" w:xAlign="center" w:y="706"/>
                    <w:spacing w:line="22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lang w:eastAsia="en-US"/>
                    </w:rPr>
                  </w:pPr>
                  <w:r w:rsidRPr="00466CD2">
                    <w:rPr>
                      <w:rFonts w:ascii="Times New Roman" w:eastAsia="Times New Roman" w:hAnsi="Times New Roman" w:cs="Times New Roman"/>
                      <w:sz w:val="25"/>
                      <w:szCs w:val="25"/>
                      <w:lang w:eastAsia="en-US"/>
                    </w:rPr>
                    <w:t>77</w:t>
                  </w:r>
                </w:p>
              </w:tc>
              <w:tc>
                <w:tcPr>
                  <w:cnfStyle w:val="000010000000" w:firstRow="0" w:lastRow="0" w:firstColumn="0" w:lastColumn="0" w:oddVBand="1" w:evenVBand="0" w:oddHBand="0" w:evenHBand="0" w:firstRowFirstColumn="0" w:firstRowLastColumn="0" w:lastRowFirstColumn="0" w:lastRowLastColumn="0"/>
                  <w:tcW w:w="850" w:type="dxa"/>
                </w:tcPr>
                <w:p w:rsidR="00DE1021" w:rsidRPr="00466CD2" w:rsidRDefault="00DE1021" w:rsidP="0027227D">
                  <w:pPr>
                    <w:framePr w:hSpace="180" w:wrap="around" w:vAnchor="page" w:hAnchor="margin" w:xAlign="center" w:y="706"/>
                    <w:spacing w:line="228" w:lineRule="auto"/>
                    <w:jc w:val="center"/>
                    <w:rPr>
                      <w:rFonts w:ascii="Times New Roman" w:eastAsia="Times New Roman" w:hAnsi="Times New Roman" w:cs="Times New Roman"/>
                      <w:sz w:val="24"/>
                      <w:szCs w:val="24"/>
                      <w:lang w:eastAsia="en-US"/>
                    </w:rPr>
                  </w:pPr>
                  <w:r w:rsidRPr="00466CD2">
                    <w:rPr>
                      <w:rFonts w:ascii="Times New Roman" w:eastAsia="Times New Roman" w:hAnsi="Times New Roman" w:cs="Times New Roman"/>
                      <w:sz w:val="24"/>
                      <w:szCs w:val="24"/>
                      <w:lang w:eastAsia="en-US"/>
                    </w:rPr>
                    <w:t>30</w:t>
                  </w:r>
                </w:p>
              </w:tc>
              <w:tc>
                <w:tcPr>
                  <w:tcW w:w="851" w:type="dxa"/>
                </w:tcPr>
                <w:p w:rsidR="00DE1021" w:rsidRPr="00DE1021" w:rsidRDefault="00DE1021" w:rsidP="0027227D">
                  <w:pPr>
                    <w:framePr w:hSpace="180" w:wrap="around" w:vAnchor="page" w:hAnchor="margin" w:xAlign="center" w:y="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E1021">
                    <w:rPr>
                      <w:rFonts w:ascii="Times New Roman" w:hAnsi="Times New Roman" w:cs="Times New Roman"/>
                      <w:sz w:val="24"/>
                    </w:rPr>
                    <w:t>98</w:t>
                  </w:r>
                </w:p>
              </w:tc>
              <w:tc>
                <w:tcPr>
                  <w:cnfStyle w:val="000010000000" w:firstRow="0" w:lastRow="0" w:firstColumn="0" w:lastColumn="0" w:oddVBand="1" w:evenVBand="0" w:oddHBand="0" w:evenHBand="0" w:firstRowFirstColumn="0" w:firstRowLastColumn="0" w:lastRowFirstColumn="0" w:lastRowLastColumn="0"/>
                  <w:tcW w:w="1358" w:type="dxa"/>
                </w:tcPr>
                <w:p w:rsidR="00DE1021" w:rsidRPr="00DE1021" w:rsidRDefault="00DE1021" w:rsidP="0027227D">
                  <w:pPr>
                    <w:framePr w:hSpace="180" w:wrap="around" w:vAnchor="page" w:hAnchor="margin" w:xAlign="center" w:y="706"/>
                    <w:jc w:val="center"/>
                    <w:rPr>
                      <w:rFonts w:ascii="Times New Roman" w:hAnsi="Times New Roman" w:cs="Times New Roman"/>
                      <w:sz w:val="24"/>
                    </w:rPr>
                  </w:pPr>
                  <w:r w:rsidRPr="00DE1021">
                    <w:rPr>
                      <w:rFonts w:ascii="Times New Roman" w:hAnsi="Times New Roman" w:cs="Times New Roman"/>
                      <w:sz w:val="24"/>
                    </w:rPr>
                    <w:t>53</w:t>
                  </w:r>
                </w:p>
              </w:tc>
            </w:tr>
            <w:tr w:rsidR="00DE1021" w:rsidRPr="00466CD2" w:rsidTr="00DE1021">
              <w:trPr>
                <w:trHeight w:val="1579"/>
              </w:trPr>
              <w:tc>
                <w:tcPr>
                  <w:cnfStyle w:val="001000000000" w:firstRow="0" w:lastRow="0" w:firstColumn="1" w:lastColumn="0" w:oddVBand="0" w:evenVBand="0" w:oddHBand="0" w:evenHBand="0" w:firstRowFirstColumn="0" w:firstRowLastColumn="0" w:lastRowFirstColumn="0" w:lastRowLastColumn="0"/>
                  <w:tcW w:w="565" w:type="dxa"/>
                  <w:vMerge w:val="restart"/>
                </w:tcPr>
                <w:p w:rsidR="00DE1021" w:rsidRPr="00466CD2" w:rsidRDefault="00DE1021" w:rsidP="0027227D">
                  <w:pPr>
                    <w:framePr w:hSpace="180" w:wrap="around" w:vAnchor="page" w:hAnchor="margin" w:xAlign="center" w:y="706"/>
                    <w:spacing w:line="228" w:lineRule="auto"/>
                    <w:jc w:val="both"/>
                    <w:rPr>
                      <w:rFonts w:ascii="Times New Roman" w:eastAsia="Times New Roman" w:hAnsi="Times New Roman" w:cs="Times New Roman"/>
                      <w:sz w:val="25"/>
                      <w:szCs w:val="25"/>
                      <w:lang w:eastAsia="en-US"/>
                    </w:rPr>
                  </w:pPr>
                  <w:r w:rsidRPr="00466CD2">
                    <w:rPr>
                      <w:rFonts w:ascii="Times New Roman" w:eastAsia="Times New Roman" w:hAnsi="Times New Roman" w:cs="Times New Roman"/>
                      <w:sz w:val="25"/>
                      <w:szCs w:val="25"/>
                      <w:lang w:eastAsia="en-US"/>
                    </w:rPr>
                    <w:t>3</w:t>
                  </w:r>
                </w:p>
              </w:tc>
              <w:tc>
                <w:tcPr>
                  <w:cnfStyle w:val="000010000000" w:firstRow="0" w:lastRow="0" w:firstColumn="0" w:lastColumn="0" w:oddVBand="1" w:evenVBand="0" w:oddHBand="0" w:evenHBand="0" w:firstRowFirstColumn="0" w:firstRowLastColumn="0" w:lastRowFirstColumn="0" w:lastRowLastColumn="0"/>
                  <w:tcW w:w="2468" w:type="dxa"/>
                </w:tcPr>
                <w:p w:rsidR="00DE1021" w:rsidRPr="00466CD2" w:rsidRDefault="00DE1021" w:rsidP="0027227D">
                  <w:pPr>
                    <w:framePr w:hSpace="180" w:wrap="around" w:vAnchor="page" w:hAnchor="margin" w:xAlign="center" w:y="706"/>
                    <w:spacing w:line="228" w:lineRule="auto"/>
                    <w:jc w:val="both"/>
                    <w:rPr>
                      <w:rFonts w:ascii="Times New Roman" w:eastAsia="Times New Roman" w:hAnsi="Times New Roman" w:cs="Times New Roman"/>
                      <w:sz w:val="24"/>
                      <w:szCs w:val="24"/>
                      <w:lang w:eastAsia="en-US"/>
                    </w:rPr>
                  </w:pPr>
                  <w:r w:rsidRPr="00466CD2">
                    <w:rPr>
                      <w:rFonts w:ascii="Times New Roman" w:eastAsia="Times New Roman" w:hAnsi="Times New Roman" w:cs="Times New Roman"/>
                      <w:spacing w:val="-4"/>
                      <w:sz w:val="24"/>
                      <w:szCs w:val="24"/>
                      <w:lang w:eastAsia="en-US"/>
                    </w:rPr>
                    <w:t>Прошли итоговую аттестацию и получили документ государственног</w:t>
                  </w:r>
                  <w:r>
                    <w:rPr>
                      <w:rFonts w:ascii="Times New Roman" w:eastAsia="Times New Roman" w:hAnsi="Times New Roman" w:cs="Times New Roman"/>
                      <w:spacing w:val="-4"/>
                      <w:sz w:val="24"/>
                      <w:szCs w:val="24"/>
                      <w:lang w:eastAsia="en-US"/>
                    </w:rPr>
                    <w:t>о образца об образовании</w:t>
                  </w:r>
                </w:p>
              </w:tc>
              <w:tc>
                <w:tcPr>
                  <w:tcW w:w="1500" w:type="dxa"/>
                </w:tcPr>
                <w:p w:rsidR="00DE1021" w:rsidRPr="00466CD2" w:rsidRDefault="00DE1021" w:rsidP="0027227D">
                  <w:pPr>
                    <w:framePr w:hSpace="180" w:wrap="around" w:vAnchor="page" w:hAnchor="margin" w:xAlign="center" w:y="706"/>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93</w:t>
                  </w:r>
                </w:p>
              </w:tc>
              <w:tc>
                <w:tcPr>
                  <w:cnfStyle w:val="000010000000" w:firstRow="0" w:lastRow="0" w:firstColumn="0" w:lastColumn="0" w:oddVBand="1" w:evenVBand="0" w:oddHBand="0" w:evenHBand="0" w:firstRowFirstColumn="0" w:firstRowLastColumn="0" w:lastRowFirstColumn="0" w:lastRowLastColumn="0"/>
                  <w:tcW w:w="1549" w:type="dxa"/>
                </w:tcPr>
                <w:p w:rsidR="00DE1021" w:rsidRPr="00466CD2" w:rsidRDefault="00DE1021" w:rsidP="0027227D">
                  <w:pPr>
                    <w:framePr w:hSpace="180" w:wrap="around" w:vAnchor="page" w:hAnchor="margin" w:xAlign="center" w:y="706"/>
                    <w:spacing w:line="228"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45</w:t>
                  </w:r>
                </w:p>
              </w:tc>
              <w:tc>
                <w:tcPr>
                  <w:tcW w:w="851" w:type="dxa"/>
                </w:tcPr>
                <w:p w:rsidR="00DE1021" w:rsidRPr="00466CD2" w:rsidRDefault="00DE1021" w:rsidP="0027227D">
                  <w:pPr>
                    <w:framePr w:hSpace="180" w:wrap="around" w:vAnchor="page" w:hAnchor="margin" w:xAlign="center" w:y="706"/>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lang w:eastAsia="en-US"/>
                    </w:rPr>
                  </w:pPr>
                  <w:r>
                    <w:rPr>
                      <w:rFonts w:ascii="Times New Roman" w:eastAsia="Times New Roman" w:hAnsi="Times New Roman" w:cs="Times New Roman"/>
                      <w:sz w:val="25"/>
                      <w:szCs w:val="25"/>
                      <w:lang w:eastAsia="en-US"/>
                    </w:rPr>
                    <w:t>73</w:t>
                  </w:r>
                </w:p>
              </w:tc>
              <w:tc>
                <w:tcPr>
                  <w:cnfStyle w:val="000010000000" w:firstRow="0" w:lastRow="0" w:firstColumn="0" w:lastColumn="0" w:oddVBand="1" w:evenVBand="0" w:oddHBand="0" w:evenHBand="0" w:firstRowFirstColumn="0" w:firstRowLastColumn="0" w:lastRowFirstColumn="0" w:lastRowLastColumn="0"/>
                  <w:tcW w:w="850" w:type="dxa"/>
                </w:tcPr>
                <w:p w:rsidR="00DE1021" w:rsidRPr="00466CD2" w:rsidRDefault="00DE1021" w:rsidP="0027227D">
                  <w:pPr>
                    <w:framePr w:hSpace="180" w:wrap="around" w:vAnchor="page" w:hAnchor="margin" w:xAlign="center" w:y="706"/>
                    <w:spacing w:line="228" w:lineRule="auto"/>
                    <w:jc w:val="center"/>
                    <w:rPr>
                      <w:rFonts w:ascii="Times New Roman" w:eastAsia="Times New Roman" w:hAnsi="Times New Roman" w:cs="Times New Roman"/>
                      <w:sz w:val="24"/>
                      <w:szCs w:val="24"/>
                      <w:lang w:eastAsia="en-US"/>
                    </w:rPr>
                  </w:pPr>
                  <w:r w:rsidRPr="00466CD2">
                    <w:rPr>
                      <w:rFonts w:ascii="Times New Roman" w:eastAsia="Times New Roman" w:hAnsi="Times New Roman" w:cs="Times New Roman"/>
                      <w:sz w:val="24"/>
                      <w:szCs w:val="24"/>
                      <w:lang w:eastAsia="en-US"/>
                    </w:rPr>
                    <w:t>30</w:t>
                  </w:r>
                </w:p>
              </w:tc>
              <w:tc>
                <w:tcPr>
                  <w:tcW w:w="851" w:type="dxa"/>
                </w:tcPr>
                <w:p w:rsidR="00DE1021" w:rsidRPr="00DE1021" w:rsidRDefault="00DE1021" w:rsidP="0027227D">
                  <w:pPr>
                    <w:framePr w:hSpace="180" w:wrap="around" w:vAnchor="page" w:hAnchor="margin" w:xAlign="center" w:y="706"/>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5"/>
                      <w:lang w:eastAsia="en-US"/>
                    </w:rPr>
                  </w:pPr>
                </w:p>
              </w:tc>
              <w:tc>
                <w:tcPr>
                  <w:cnfStyle w:val="000010000000" w:firstRow="0" w:lastRow="0" w:firstColumn="0" w:lastColumn="0" w:oddVBand="1" w:evenVBand="0" w:oddHBand="0" w:evenHBand="0" w:firstRowFirstColumn="0" w:firstRowLastColumn="0" w:lastRowFirstColumn="0" w:lastRowLastColumn="0"/>
                  <w:tcW w:w="1358" w:type="dxa"/>
                </w:tcPr>
                <w:p w:rsidR="00DE1021" w:rsidRPr="00DE1021" w:rsidRDefault="00DE1021" w:rsidP="0027227D">
                  <w:pPr>
                    <w:framePr w:hSpace="180" w:wrap="around" w:vAnchor="page" w:hAnchor="margin" w:xAlign="center" w:y="706"/>
                    <w:spacing w:line="228" w:lineRule="auto"/>
                    <w:jc w:val="center"/>
                    <w:rPr>
                      <w:rFonts w:ascii="Times New Roman" w:hAnsi="Times New Roman" w:cs="Times New Roman"/>
                      <w:sz w:val="24"/>
                      <w:lang w:eastAsia="en-US"/>
                    </w:rPr>
                  </w:pPr>
                </w:p>
              </w:tc>
            </w:tr>
            <w:tr w:rsidR="00DE1021" w:rsidRPr="00466CD2" w:rsidTr="00DE1021">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65" w:type="dxa"/>
                  <w:vMerge/>
                </w:tcPr>
                <w:p w:rsidR="00DE1021" w:rsidRPr="00466CD2" w:rsidRDefault="00DE1021" w:rsidP="0027227D">
                  <w:pPr>
                    <w:framePr w:hSpace="180" w:wrap="around" w:vAnchor="page" w:hAnchor="margin" w:xAlign="center" w:y="706"/>
                    <w:rPr>
                      <w:rFonts w:ascii="Times New Roman" w:eastAsia="Times New Roman" w:hAnsi="Times New Roman" w:cs="Times New Roman"/>
                      <w:sz w:val="25"/>
                      <w:szCs w:val="25"/>
                      <w:lang w:eastAsia="en-US"/>
                    </w:rPr>
                  </w:pPr>
                </w:p>
              </w:tc>
              <w:tc>
                <w:tcPr>
                  <w:cnfStyle w:val="000010000000" w:firstRow="0" w:lastRow="0" w:firstColumn="0" w:lastColumn="0" w:oddVBand="1" w:evenVBand="0" w:oddHBand="0" w:evenHBand="0" w:firstRowFirstColumn="0" w:firstRowLastColumn="0" w:lastRowFirstColumn="0" w:lastRowLastColumn="0"/>
                  <w:tcW w:w="2468" w:type="dxa"/>
                </w:tcPr>
                <w:p w:rsidR="00DE1021" w:rsidRPr="00466CD2" w:rsidRDefault="00DE1021" w:rsidP="0027227D">
                  <w:pPr>
                    <w:framePr w:hSpace="180" w:wrap="around" w:vAnchor="page" w:hAnchor="margin" w:xAlign="center" w:y="706"/>
                    <w:spacing w:line="228" w:lineRule="auto"/>
                    <w:jc w:val="both"/>
                    <w:rPr>
                      <w:rFonts w:ascii="Times New Roman" w:eastAsia="Times New Roman" w:hAnsi="Times New Roman" w:cs="Times New Roman"/>
                      <w:spacing w:val="-4"/>
                      <w:sz w:val="24"/>
                      <w:szCs w:val="24"/>
                      <w:lang w:eastAsia="en-US"/>
                    </w:rPr>
                  </w:pPr>
                  <w:r w:rsidRPr="00466CD2">
                    <w:rPr>
                      <w:rFonts w:ascii="Times New Roman" w:eastAsia="Times New Roman" w:hAnsi="Times New Roman" w:cs="Times New Roman"/>
                      <w:spacing w:val="-4"/>
                      <w:sz w:val="24"/>
                      <w:szCs w:val="24"/>
                      <w:lang w:eastAsia="en-US"/>
                    </w:rPr>
                    <w:t xml:space="preserve">    В том числе:</w:t>
                  </w:r>
                </w:p>
                <w:p w:rsidR="00DE1021" w:rsidRPr="00466CD2" w:rsidRDefault="00DE1021" w:rsidP="0027227D">
                  <w:pPr>
                    <w:framePr w:hSpace="180" w:wrap="around" w:vAnchor="page" w:hAnchor="margin" w:xAlign="center" w:y="706"/>
                    <w:spacing w:line="228" w:lineRule="auto"/>
                    <w:jc w:val="both"/>
                    <w:rPr>
                      <w:rFonts w:ascii="Times New Roman" w:eastAsia="Times New Roman" w:hAnsi="Times New Roman" w:cs="Times New Roman"/>
                      <w:spacing w:val="-4"/>
                      <w:sz w:val="24"/>
                      <w:szCs w:val="24"/>
                      <w:lang w:eastAsia="en-US"/>
                    </w:rPr>
                  </w:pPr>
                  <w:r w:rsidRPr="00466CD2">
                    <w:rPr>
                      <w:rFonts w:ascii="Times New Roman" w:eastAsia="Times New Roman" w:hAnsi="Times New Roman" w:cs="Times New Roman"/>
                      <w:spacing w:val="-4"/>
                      <w:sz w:val="24"/>
                      <w:szCs w:val="24"/>
                      <w:lang w:eastAsia="en-US"/>
                    </w:rPr>
                    <w:t>- с отличием</w:t>
                  </w:r>
                </w:p>
              </w:tc>
              <w:tc>
                <w:tcPr>
                  <w:tcW w:w="1500" w:type="dxa"/>
                </w:tcPr>
                <w:p w:rsidR="00DE1021" w:rsidRPr="00466CD2" w:rsidRDefault="00DE1021" w:rsidP="0027227D">
                  <w:pPr>
                    <w:framePr w:hSpace="180" w:wrap="around" w:vAnchor="page" w:hAnchor="margin" w:xAlign="center" w:y="706"/>
                    <w:spacing w:line="22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cnfStyle w:val="000010000000" w:firstRow="0" w:lastRow="0" w:firstColumn="0" w:lastColumn="0" w:oddVBand="1" w:evenVBand="0" w:oddHBand="0" w:evenHBand="0" w:firstRowFirstColumn="0" w:firstRowLastColumn="0" w:lastRowFirstColumn="0" w:lastRowLastColumn="0"/>
                  <w:tcW w:w="1549" w:type="dxa"/>
                </w:tcPr>
                <w:p w:rsidR="00DE1021" w:rsidRPr="00466CD2" w:rsidRDefault="00DE1021" w:rsidP="0027227D">
                  <w:pPr>
                    <w:framePr w:hSpace="180" w:wrap="around" w:vAnchor="page" w:hAnchor="margin" w:xAlign="center" w:y="706"/>
                    <w:spacing w:line="228"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851" w:type="dxa"/>
                </w:tcPr>
                <w:p w:rsidR="00DE1021" w:rsidRPr="00466CD2" w:rsidRDefault="00DE1021" w:rsidP="0027227D">
                  <w:pPr>
                    <w:framePr w:hSpace="180" w:wrap="around" w:vAnchor="page" w:hAnchor="margin" w:xAlign="center" w:y="706"/>
                    <w:spacing w:line="22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lang w:eastAsia="en-US"/>
                    </w:rPr>
                  </w:pPr>
                  <w:r w:rsidRPr="00466CD2">
                    <w:rPr>
                      <w:rFonts w:ascii="Times New Roman" w:eastAsia="Times New Roman" w:hAnsi="Times New Roman" w:cs="Times New Roman"/>
                      <w:sz w:val="25"/>
                      <w:szCs w:val="25"/>
                      <w:lang w:eastAsia="en-US"/>
                    </w:rPr>
                    <w:t>2</w:t>
                  </w:r>
                </w:p>
              </w:tc>
              <w:tc>
                <w:tcPr>
                  <w:cnfStyle w:val="000010000000" w:firstRow="0" w:lastRow="0" w:firstColumn="0" w:lastColumn="0" w:oddVBand="1" w:evenVBand="0" w:oddHBand="0" w:evenHBand="0" w:firstRowFirstColumn="0" w:firstRowLastColumn="0" w:lastRowFirstColumn="0" w:lastRowLastColumn="0"/>
                  <w:tcW w:w="850" w:type="dxa"/>
                </w:tcPr>
                <w:p w:rsidR="00DE1021" w:rsidRPr="00466CD2" w:rsidRDefault="00DE1021" w:rsidP="0027227D">
                  <w:pPr>
                    <w:framePr w:hSpace="180" w:wrap="around" w:vAnchor="page" w:hAnchor="margin" w:xAlign="center" w:y="706"/>
                    <w:spacing w:line="228"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851" w:type="dxa"/>
                </w:tcPr>
                <w:p w:rsidR="00DE1021" w:rsidRPr="00DE1021" w:rsidRDefault="00DE1021" w:rsidP="0027227D">
                  <w:pPr>
                    <w:framePr w:hSpace="180" w:wrap="around" w:vAnchor="page" w:hAnchor="margin" w:xAlign="center" w:y="706"/>
                    <w:spacing w:line="22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5"/>
                      <w:lang w:eastAsia="en-US"/>
                    </w:rPr>
                  </w:pPr>
                  <w:r w:rsidRPr="00DE1021">
                    <w:rPr>
                      <w:rFonts w:ascii="Times New Roman" w:hAnsi="Times New Roman" w:cs="Times New Roman"/>
                      <w:sz w:val="24"/>
                      <w:szCs w:val="25"/>
                      <w:lang w:eastAsia="en-US"/>
                    </w:rPr>
                    <w:t>2</w:t>
                  </w:r>
                </w:p>
              </w:tc>
              <w:tc>
                <w:tcPr>
                  <w:cnfStyle w:val="000010000000" w:firstRow="0" w:lastRow="0" w:firstColumn="0" w:lastColumn="0" w:oddVBand="1" w:evenVBand="0" w:oddHBand="0" w:evenHBand="0" w:firstRowFirstColumn="0" w:firstRowLastColumn="0" w:lastRowFirstColumn="0" w:lastRowLastColumn="0"/>
                  <w:tcW w:w="1358" w:type="dxa"/>
                </w:tcPr>
                <w:p w:rsidR="00DE1021" w:rsidRPr="00DE1021" w:rsidRDefault="00DE1021" w:rsidP="0027227D">
                  <w:pPr>
                    <w:framePr w:hSpace="180" w:wrap="around" w:vAnchor="page" w:hAnchor="margin" w:xAlign="center" w:y="706"/>
                    <w:spacing w:line="228" w:lineRule="auto"/>
                    <w:jc w:val="center"/>
                    <w:rPr>
                      <w:rFonts w:ascii="Times New Roman" w:hAnsi="Times New Roman" w:cs="Times New Roman"/>
                      <w:sz w:val="24"/>
                      <w:lang w:eastAsia="en-US"/>
                    </w:rPr>
                  </w:pPr>
                  <w:r w:rsidRPr="00DE1021">
                    <w:rPr>
                      <w:rFonts w:ascii="Times New Roman" w:hAnsi="Times New Roman" w:cs="Times New Roman"/>
                      <w:sz w:val="24"/>
                      <w:lang w:eastAsia="en-US"/>
                    </w:rPr>
                    <w:t>Х</w:t>
                  </w:r>
                </w:p>
              </w:tc>
            </w:tr>
            <w:tr w:rsidR="00DE1021" w:rsidRPr="00466CD2" w:rsidTr="00DE1021">
              <w:trPr>
                <w:trHeight w:val="144"/>
              </w:trPr>
              <w:tc>
                <w:tcPr>
                  <w:cnfStyle w:val="001000000000" w:firstRow="0" w:lastRow="0" w:firstColumn="1" w:lastColumn="0" w:oddVBand="0" w:evenVBand="0" w:oddHBand="0" w:evenHBand="0" w:firstRowFirstColumn="0" w:firstRowLastColumn="0" w:lastRowFirstColumn="0" w:lastRowLastColumn="0"/>
                  <w:tcW w:w="565" w:type="dxa"/>
                  <w:vMerge/>
                </w:tcPr>
                <w:p w:rsidR="00DE1021" w:rsidRPr="00466CD2" w:rsidRDefault="00DE1021" w:rsidP="0027227D">
                  <w:pPr>
                    <w:framePr w:hSpace="180" w:wrap="around" w:vAnchor="page" w:hAnchor="margin" w:xAlign="center" w:y="706"/>
                    <w:rPr>
                      <w:rFonts w:ascii="Times New Roman" w:eastAsia="Times New Roman" w:hAnsi="Times New Roman" w:cs="Times New Roman"/>
                      <w:sz w:val="25"/>
                      <w:szCs w:val="25"/>
                      <w:lang w:eastAsia="en-US"/>
                    </w:rPr>
                  </w:pPr>
                </w:p>
              </w:tc>
              <w:tc>
                <w:tcPr>
                  <w:cnfStyle w:val="000010000000" w:firstRow="0" w:lastRow="0" w:firstColumn="0" w:lastColumn="0" w:oddVBand="1" w:evenVBand="0" w:oddHBand="0" w:evenHBand="0" w:firstRowFirstColumn="0" w:firstRowLastColumn="0" w:lastRowFirstColumn="0" w:lastRowLastColumn="0"/>
                  <w:tcW w:w="2468" w:type="dxa"/>
                </w:tcPr>
                <w:p w:rsidR="00DE1021" w:rsidRPr="00466CD2" w:rsidRDefault="00DE1021" w:rsidP="0027227D">
                  <w:pPr>
                    <w:framePr w:hSpace="180" w:wrap="around" w:vAnchor="page" w:hAnchor="margin" w:xAlign="center" w:y="706"/>
                    <w:spacing w:line="228" w:lineRule="auto"/>
                    <w:jc w:val="both"/>
                    <w:rPr>
                      <w:rFonts w:ascii="Times New Roman" w:eastAsia="Times New Roman" w:hAnsi="Times New Roman" w:cs="Times New Roman"/>
                      <w:spacing w:val="-4"/>
                      <w:sz w:val="24"/>
                      <w:szCs w:val="24"/>
                      <w:lang w:eastAsia="en-US"/>
                    </w:rPr>
                  </w:pPr>
                  <w:r w:rsidRPr="00466CD2">
                    <w:rPr>
                      <w:rFonts w:ascii="Times New Roman" w:eastAsia="Times New Roman" w:hAnsi="Times New Roman" w:cs="Times New Roman"/>
                      <w:spacing w:val="-4"/>
                      <w:sz w:val="24"/>
                      <w:szCs w:val="24"/>
                      <w:lang w:eastAsia="en-US"/>
                    </w:rPr>
                    <w:t>- с золотой медалью</w:t>
                  </w:r>
                </w:p>
              </w:tc>
              <w:tc>
                <w:tcPr>
                  <w:tcW w:w="1500" w:type="dxa"/>
                </w:tcPr>
                <w:p w:rsidR="00DE1021" w:rsidRPr="00466CD2" w:rsidRDefault="00DE1021" w:rsidP="0027227D">
                  <w:pPr>
                    <w:framePr w:hSpace="180" w:wrap="around" w:vAnchor="page" w:hAnchor="margin" w:xAlign="center" w:y="706"/>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1549" w:type="dxa"/>
                </w:tcPr>
                <w:p w:rsidR="00DE1021" w:rsidRPr="00466CD2" w:rsidRDefault="00DE1021" w:rsidP="0027227D">
                  <w:pPr>
                    <w:framePr w:hSpace="180" w:wrap="around" w:vAnchor="page" w:hAnchor="margin" w:xAlign="center" w:y="706"/>
                    <w:spacing w:line="228"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851" w:type="dxa"/>
                </w:tcPr>
                <w:p w:rsidR="00DE1021" w:rsidRPr="00466CD2" w:rsidRDefault="00DE1021" w:rsidP="0027227D">
                  <w:pPr>
                    <w:framePr w:hSpace="180" w:wrap="around" w:vAnchor="page" w:hAnchor="margin" w:xAlign="center" w:y="706"/>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lang w:eastAsia="en-US"/>
                    </w:rPr>
                  </w:pPr>
                  <w:r>
                    <w:rPr>
                      <w:rFonts w:ascii="Times New Roman" w:eastAsia="Times New Roman" w:hAnsi="Times New Roman" w:cs="Times New Roman"/>
                      <w:sz w:val="25"/>
                      <w:szCs w:val="25"/>
                      <w:lang w:eastAsia="en-US"/>
                    </w:rPr>
                    <w:t>-</w:t>
                  </w:r>
                </w:p>
              </w:tc>
              <w:tc>
                <w:tcPr>
                  <w:cnfStyle w:val="000010000000" w:firstRow="0" w:lastRow="0" w:firstColumn="0" w:lastColumn="0" w:oddVBand="1" w:evenVBand="0" w:oddHBand="0" w:evenHBand="0" w:firstRowFirstColumn="0" w:firstRowLastColumn="0" w:lastRowFirstColumn="0" w:lastRowLastColumn="0"/>
                  <w:tcW w:w="850" w:type="dxa"/>
                </w:tcPr>
                <w:p w:rsidR="00DE1021" w:rsidRPr="00466CD2" w:rsidRDefault="00DE1021" w:rsidP="0027227D">
                  <w:pPr>
                    <w:framePr w:hSpace="180" w:wrap="around" w:vAnchor="page" w:hAnchor="margin" w:xAlign="center" w:y="706"/>
                    <w:spacing w:line="228" w:lineRule="auto"/>
                    <w:jc w:val="center"/>
                    <w:rPr>
                      <w:rFonts w:ascii="Times New Roman" w:eastAsia="Times New Roman" w:hAnsi="Times New Roman" w:cs="Times New Roman"/>
                      <w:sz w:val="24"/>
                      <w:szCs w:val="24"/>
                      <w:lang w:eastAsia="en-US"/>
                    </w:rPr>
                  </w:pPr>
                  <w:r w:rsidRPr="00466CD2">
                    <w:rPr>
                      <w:rFonts w:ascii="Times New Roman" w:eastAsia="Times New Roman" w:hAnsi="Times New Roman" w:cs="Times New Roman"/>
                      <w:sz w:val="24"/>
                      <w:szCs w:val="24"/>
                      <w:lang w:eastAsia="en-US"/>
                    </w:rPr>
                    <w:t>3</w:t>
                  </w:r>
                </w:p>
              </w:tc>
              <w:tc>
                <w:tcPr>
                  <w:tcW w:w="851" w:type="dxa"/>
                </w:tcPr>
                <w:p w:rsidR="00DE1021" w:rsidRPr="00DE1021" w:rsidRDefault="00DE1021" w:rsidP="0027227D">
                  <w:pPr>
                    <w:framePr w:hSpace="180" w:wrap="around" w:vAnchor="page" w:hAnchor="margin" w:xAlign="center" w:y="706"/>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5"/>
                      <w:lang w:eastAsia="en-US"/>
                    </w:rPr>
                  </w:pPr>
                  <w:r w:rsidRPr="00DE1021">
                    <w:rPr>
                      <w:rFonts w:ascii="Times New Roman" w:hAnsi="Times New Roman" w:cs="Times New Roman"/>
                      <w:sz w:val="24"/>
                      <w:szCs w:val="25"/>
                      <w:lang w:eastAsia="en-US"/>
                    </w:rPr>
                    <w:t>Х</w:t>
                  </w:r>
                </w:p>
              </w:tc>
              <w:tc>
                <w:tcPr>
                  <w:cnfStyle w:val="000010000000" w:firstRow="0" w:lastRow="0" w:firstColumn="0" w:lastColumn="0" w:oddVBand="1" w:evenVBand="0" w:oddHBand="0" w:evenHBand="0" w:firstRowFirstColumn="0" w:firstRowLastColumn="0" w:lastRowFirstColumn="0" w:lastRowLastColumn="0"/>
                  <w:tcW w:w="1358" w:type="dxa"/>
                </w:tcPr>
                <w:p w:rsidR="00DE1021" w:rsidRPr="00DE1021" w:rsidRDefault="00DE1021" w:rsidP="0027227D">
                  <w:pPr>
                    <w:framePr w:hSpace="180" w:wrap="around" w:vAnchor="page" w:hAnchor="margin" w:xAlign="center" w:y="706"/>
                    <w:spacing w:line="228" w:lineRule="auto"/>
                    <w:jc w:val="center"/>
                    <w:rPr>
                      <w:rFonts w:ascii="Times New Roman" w:hAnsi="Times New Roman" w:cs="Times New Roman"/>
                      <w:sz w:val="24"/>
                      <w:lang w:eastAsia="en-US"/>
                    </w:rPr>
                  </w:pPr>
                  <w:r w:rsidRPr="00DE1021">
                    <w:rPr>
                      <w:rFonts w:ascii="Times New Roman" w:hAnsi="Times New Roman" w:cs="Times New Roman"/>
                      <w:sz w:val="24"/>
                      <w:lang w:eastAsia="en-US"/>
                    </w:rPr>
                    <w:t>2</w:t>
                  </w:r>
                </w:p>
              </w:tc>
            </w:tr>
            <w:tr w:rsidR="00DE1021" w:rsidRPr="00466CD2" w:rsidTr="00DE1021">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65" w:type="dxa"/>
                  <w:vMerge/>
                </w:tcPr>
                <w:p w:rsidR="00DE1021" w:rsidRPr="00466CD2" w:rsidRDefault="00DE1021" w:rsidP="0027227D">
                  <w:pPr>
                    <w:framePr w:hSpace="180" w:wrap="around" w:vAnchor="page" w:hAnchor="margin" w:xAlign="center" w:y="706"/>
                    <w:rPr>
                      <w:rFonts w:ascii="Times New Roman" w:eastAsia="Times New Roman" w:hAnsi="Times New Roman" w:cs="Times New Roman"/>
                      <w:sz w:val="25"/>
                      <w:szCs w:val="25"/>
                      <w:lang w:eastAsia="en-US"/>
                    </w:rPr>
                  </w:pPr>
                </w:p>
              </w:tc>
              <w:tc>
                <w:tcPr>
                  <w:cnfStyle w:val="000010000000" w:firstRow="0" w:lastRow="0" w:firstColumn="0" w:lastColumn="0" w:oddVBand="1" w:evenVBand="0" w:oddHBand="0" w:evenHBand="0" w:firstRowFirstColumn="0" w:firstRowLastColumn="0" w:lastRowFirstColumn="0" w:lastRowLastColumn="0"/>
                  <w:tcW w:w="2468" w:type="dxa"/>
                </w:tcPr>
                <w:p w:rsidR="00DE1021" w:rsidRPr="00466CD2" w:rsidRDefault="00DE1021" w:rsidP="0027227D">
                  <w:pPr>
                    <w:framePr w:hSpace="180" w:wrap="around" w:vAnchor="page" w:hAnchor="margin" w:xAlign="center" w:y="706"/>
                    <w:spacing w:line="228" w:lineRule="auto"/>
                    <w:jc w:val="both"/>
                    <w:rPr>
                      <w:rFonts w:ascii="Times New Roman" w:eastAsia="Times New Roman" w:hAnsi="Times New Roman" w:cs="Times New Roman"/>
                      <w:spacing w:val="-4"/>
                      <w:sz w:val="24"/>
                      <w:szCs w:val="24"/>
                      <w:lang w:eastAsia="en-US"/>
                    </w:rPr>
                  </w:pPr>
                  <w:r w:rsidRPr="00466CD2">
                    <w:rPr>
                      <w:rFonts w:ascii="Times New Roman" w:eastAsia="Times New Roman" w:hAnsi="Times New Roman" w:cs="Times New Roman"/>
                      <w:spacing w:val="-4"/>
                      <w:sz w:val="24"/>
                      <w:szCs w:val="24"/>
                      <w:lang w:eastAsia="en-US"/>
                    </w:rPr>
                    <w:t>- с серебряной медалью</w:t>
                  </w:r>
                </w:p>
              </w:tc>
              <w:tc>
                <w:tcPr>
                  <w:tcW w:w="1500" w:type="dxa"/>
                </w:tcPr>
                <w:p w:rsidR="00DE1021" w:rsidRPr="00466CD2" w:rsidRDefault="00DE1021" w:rsidP="0027227D">
                  <w:pPr>
                    <w:framePr w:hSpace="180" w:wrap="around" w:vAnchor="page" w:hAnchor="margin" w:xAlign="center" w:y="706"/>
                    <w:spacing w:line="22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1549" w:type="dxa"/>
                </w:tcPr>
                <w:p w:rsidR="00DE1021" w:rsidRPr="00466CD2" w:rsidRDefault="00DE1021" w:rsidP="0027227D">
                  <w:pPr>
                    <w:framePr w:hSpace="180" w:wrap="around" w:vAnchor="page" w:hAnchor="margin" w:xAlign="center" w:y="706"/>
                    <w:spacing w:line="228"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851" w:type="dxa"/>
                </w:tcPr>
                <w:p w:rsidR="00DE1021" w:rsidRPr="00466CD2" w:rsidRDefault="00DE1021" w:rsidP="0027227D">
                  <w:pPr>
                    <w:framePr w:hSpace="180" w:wrap="around" w:vAnchor="page" w:hAnchor="margin" w:xAlign="center" w:y="706"/>
                    <w:spacing w:line="22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lang w:eastAsia="en-US"/>
                    </w:rPr>
                  </w:pPr>
                  <w:r>
                    <w:rPr>
                      <w:rFonts w:ascii="Times New Roman" w:eastAsia="Times New Roman" w:hAnsi="Times New Roman" w:cs="Times New Roman"/>
                      <w:sz w:val="25"/>
                      <w:szCs w:val="25"/>
                      <w:lang w:eastAsia="en-US"/>
                    </w:rPr>
                    <w:t>-</w:t>
                  </w:r>
                </w:p>
              </w:tc>
              <w:tc>
                <w:tcPr>
                  <w:cnfStyle w:val="000010000000" w:firstRow="0" w:lastRow="0" w:firstColumn="0" w:lastColumn="0" w:oddVBand="1" w:evenVBand="0" w:oddHBand="0" w:evenHBand="0" w:firstRowFirstColumn="0" w:firstRowLastColumn="0" w:lastRowFirstColumn="0" w:lastRowLastColumn="0"/>
                  <w:tcW w:w="850" w:type="dxa"/>
                </w:tcPr>
                <w:p w:rsidR="00DE1021" w:rsidRPr="00466CD2" w:rsidRDefault="00DE1021" w:rsidP="0027227D">
                  <w:pPr>
                    <w:framePr w:hSpace="180" w:wrap="around" w:vAnchor="page" w:hAnchor="margin" w:xAlign="center" w:y="706"/>
                    <w:spacing w:line="228" w:lineRule="auto"/>
                    <w:jc w:val="center"/>
                    <w:rPr>
                      <w:rFonts w:ascii="Times New Roman" w:eastAsia="Times New Roman" w:hAnsi="Times New Roman" w:cs="Times New Roman"/>
                      <w:sz w:val="24"/>
                      <w:szCs w:val="24"/>
                      <w:lang w:eastAsia="en-US"/>
                    </w:rPr>
                  </w:pPr>
                  <w:r w:rsidRPr="00466CD2">
                    <w:rPr>
                      <w:rFonts w:ascii="Times New Roman" w:eastAsia="Times New Roman" w:hAnsi="Times New Roman" w:cs="Times New Roman"/>
                      <w:sz w:val="24"/>
                      <w:szCs w:val="24"/>
                      <w:lang w:eastAsia="en-US"/>
                    </w:rPr>
                    <w:t>-</w:t>
                  </w:r>
                </w:p>
              </w:tc>
              <w:tc>
                <w:tcPr>
                  <w:tcW w:w="851" w:type="dxa"/>
                </w:tcPr>
                <w:p w:rsidR="00DE1021" w:rsidRPr="00DE1021" w:rsidRDefault="00DE1021" w:rsidP="0027227D">
                  <w:pPr>
                    <w:framePr w:hSpace="180" w:wrap="around" w:vAnchor="page" w:hAnchor="margin" w:xAlign="center" w:y="706"/>
                    <w:spacing w:line="22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5"/>
                      <w:lang w:eastAsia="en-US"/>
                    </w:rPr>
                  </w:pPr>
                  <w:r w:rsidRPr="00DE1021">
                    <w:rPr>
                      <w:rFonts w:ascii="Times New Roman" w:hAnsi="Times New Roman" w:cs="Times New Roman"/>
                      <w:sz w:val="24"/>
                      <w:szCs w:val="25"/>
                      <w:lang w:eastAsia="en-US"/>
                    </w:rPr>
                    <w:t>Х</w:t>
                  </w:r>
                </w:p>
              </w:tc>
              <w:tc>
                <w:tcPr>
                  <w:cnfStyle w:val="000010000000" w:firstRow="0" w:lastRow="0" w:firstColumn="0" w:lastColumn="0" w:oddVBand="1" w:evenVBand="0" w:oddHBand="0" w:evenHBand="0" w:firstRowFirstColumn="0" w:firstRowLastColumn="0" w:lastRowFirstColumn="0" w:lastRowLastColumn="0"/>
                  <w:tcW w:w="1358" w:type="dxa"/>
                </w:tcPr>
                <w:p w:rsidR="00DE1021" w:rsidRPr="00DE1021" w:rsidRDefault="00DE1021" w:rsidP="0027227D">
                  <w:pPr>
                    <w:framePr w:hSpace="180" w:wrap="around" w:vAnchor="page" w:hAnchor="margin" w:xAlign="center" w:y="706"/>
                    <w:spacing w:line="228" w:lineRule="auto"/>
                    <w:jc w:val="center"/>
                    <w:rPr>
                      <w:rFonts w:ascii="Times New Roman" w:hAnsi="Times New Roman" w:cs="Times New Roman"/>
                      <w:sz w:val="24"/>
                      <w:lang w:eastAsia="en-US"/>
                    </w:rPr>
                  </w:pPr>
                  <w:r w:rsidRPr="00DE1021">
                    <w:rPr>
                      <w:rFonts w:ascii="Times New Roman" w:hAnsi="Times New Roman" w:cs="Times New Roman"/>
                      <w:sz w:val="24"/>
                      <w:lang w:eastAsia="en-US"/>
                    </w:rPr>
                    <w:t>1</w:t>
                  </w:r>
                </w:p>
              </w:tc>
            </w:tr>
            <w:tr w:rsidR="00DE1021" w:rsidRPr="00466CD2" w:rsidTr="00DE1021">
              <w:trPr>
                <w:trHeight w:val="526"/>
              </w:trPr>
              <w:tc>
                <w:tcPr>
                  <w:cnfStyle w:val="001000000000" w:firstRow="0" w:lastRow="0" w:firstColumn="1" w:lastColumn="0" w:oddVBand="0" w:evenVBand="0" w:oddHBand="0" w:evenHBand="0" w:firstRowFirstColumn="0" w:firstRowLastColumn="0" w:lastRowFirstColumn="0" w:lastRowLastColumn="0"/>
                  <w:tcW w:w="565" w:type="dxa"/>
                </w:tcPr>
                <w:p w:rsidR="00DE1021" w:rsidRPr="00466CD2" w:rsidRDefault="00DE1021" w:rsidP="0027227D">
                  <w:pPr>
                    <w:framePr w:hSpace="180" w:wrap="around" w:vAnchor="page" w:hAnchor="margin" w:xAlign="center" w:y="706"/>
                    <w:spacing w:line="228" w:lineRule="auto"/>
                    <w:jc w:val="both"/>
                    <w:rPr>
                      <w:rFonts w:ascii="Times New Roman" w:eastAsia="Times New Roman" w:hAnsi="Times New Roman" w:cs="Times New Roman"/>
                      <w:sz w:val="25"/>
                      <w:szCs w:val="25"/>
                      <w:lang w:eastAsia="en-US"/>
                    </w:rPr>
                  </w:pPr>
                  <w:r>
                    <w:rPr>
                      <w:rFonts w:ascii="Times New Roman" w:eastAsia="Times New Roman" w:hAnsi="Times New Roman" w:cs="Times New Roman"/>
                      <w:sz w:val="25"/>
                      <w:szCs w:val="25"/>
                      <w:lang w:eastAsia="en-US"/>
                    </w:rPr>
                    <w:t>4</w:t>
                  </w:r>
                </w:p>
              </w:tc>
              <w:tc>
                <w:tcPr>
                  <w:cnfStyle w:val="000010000000" w:firstRow="0" w:lastRow="0" w:firstColumn="0" w:lastColumn="0" w:oddVBand="1" w:evenVBand="0" w:oddHBand="0" w:evenHBand="0" w:firstRowFirstColumn="0" w:firstRowLastColumn="0" w:lastRowFirstColumn="0" w:lastRowLastColumn="0"/>
                  <w:tcW w:w="2468" w:type="dxa"/>
                </w:tcPr>
                <w:p w:rsidR="00DE1021" w:rsidRPr="00466CD2" w:rsidRDefault="00DE1021" w:rsidP="0027227D">
                  <w:pPr>
                    <w:framePr w:hSpace="180" w:wrap="around" w:vAnchor="page" w:hAnchor="margin" w:xAlign="center" w:y="706"/>
                    <w:spacing w:line="228" w:lineRule="auto"/>
                    <w:jc w:val="both"/>
                    <w:rPr>
                      <w:rFonts w:ascii="Times New Roman" w:eastAsia="Times New Roman" w:hAnsi="Times New Roman" w:cs="Times New Roman"/>
                      <w:spacing w:val="-4"/>
                      <w:sz w:val="24"/>
                      <w:szCs w:val="24"/>
                      <w:lang w:eastAsia="en-US"/>
                    </w:rPr>
                  </w:pPr>
                  <w:r w:rsidRPr="00466CD2">
                    <w:rPr>
                      <w:rFonts w:ascii="Times New Roman" w:eastAsia="Times New Roman" w:hAnsi="Times New Roman" w:cs="Times New Roman"/>
                      <w:spacing w:val="-4"/>
                      <w:sz w:val="24"/>
                      <w:szCs w:val="24"/>
                      <w:lang w:eastAsia="en-US"/>
                    </w:rPr>
                    <w:t>Не получили аттестаты:</w:t>
                  </w:r>
                </w:p>
                <w:p w:rsidR="00DE1021" w:rsidRPr="00466CD2" w:rsidRDefault="00DE1021" w:rsidP="0027227D">
                  <w:pPr>
                    <w:framePr w:hSpace="180" w:wrap="around" w:vAnchor="page" w:hAnchor="margin" w:xAlign="center" w:y="706"/>
                    <w:spacing w:line="228" w:lineRule="auto"/>
                    <w:jc w:val="both"/>
                    <w:rPr>
                      <w:rFonts w:ascii="Times New Roman" w:eastAsia="Times New Roman" w:hAnsi="Times New Roman" w:cs="Times New Roman"/>
                      <w:spacing w:val="-4"/>
                      <w:sz w:val="24"/>
                      <w:szCs w:val="24"/>
                      <w:lang w:eastAsia="en-US"/>
                    </w:rPr>
                  </w:pPr>
                  <w:r w:rsidRPr="00466CD2">
                    <w:rPr>
                      <w:rFonts w:ascii="Times New Roman" w:eastAsia="Times New Roman" w:hAnsi="Times New Roman" w:cs="Times New Roman"/>
                      <w:spacing w:val="-4"/>
                      <w:sz w:val="24"/>
                      <w:szCs w:val="24"/>
                      <w:lang w:eastAsia="en-US"/>
                    </w:rPr>
                    <w:t>- оставлены на повторный год</w:t>
                  </w:r>
                </w:p>
              </w:tc>
              <w:tc>
                <w:tcPr>
                  <w:tcW w:w="1500" w:type="dxa"/>
                </w:tcPr>
                <w:p w:rsidR="00DE1021" w:rsidRPr="00466CD2" w:rsidRDefault="00DE1021" w:rsidP="0027227D">
                  <w:pPr>
                    <w:framePr w:hSpace="180" w:wrap="around" w:vAnchor="page" w:hAnchor="margin" w:xAlign="center" w:y="70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1549" w:type="dxa"/>
                </w:tcPr>
                <w:p w:rsidR="00DE1021" w:rsidRPr="00466CD2" w:rsidRDefault="00DE1021" w:rsidP="0027227D">
                  <w:pPr>
                    <w:framePr w:hSpace="180" w:wrap="around" w:vAnchor="page" w:hAnchor="margin" w:xAlign="center" w:y="7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tcPr>
                <w:p w:rsidR="00DE1021" w:rsidRPr="00466CD2" w:rsidRDefault="00DE1021" w:rsidP="0027227D">
                  <w:pPr>
                    <w:framePr w:hSpace="180" w:wrap="around" w:vAnchor="page" w:hAnchor="margin" w:xAlign="center" w:y="70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850" w:type="dxa"/>
                </w:tcPr>
                <w:p w:rsidR="00DE1021" w:rsidRPr="00466CD2" w:rsidRDefault="00DE1021" w:rsidP="0027227D">
                  <w:pPr>
                    <w:framePr w:hSpace="180" w:wrap="around" w:vAnchor="page" w:hAnchor="margin" w:xAlign="center" w:y="706"/>
                    <w:jc w:val="center"/>
                    <w:rPr>
                      <w:rFonts w:ascii="Times New Roman" w:eastAsia="Times New Roman" w:hAnsi="Times New Roman" w:cs="Times New Roman"/>
                      <w:sz w:val="24"/>
                      <w:szCs w:val="24"/>
                    </w:rPr>
                  </w:pPr>
                  <w:r w:rsidRPr="00466CD2">
                    <w:rPr>
                      <w:rFonts w:ascii="Times New Roman" w:eastAsia="Times New Roman" w:hAnsi="Times New Roman" w:cs="Times New Roman"/>
                      <w:sz w:val="24"/>
                      <w:szCs w:val="24"/>
                    </w:rPr>
                    <w:t>-</w:t>
                  </w:r>
                </w:p>
              </w:tc>
              <w:tc>
                <w:tcPr>
                  <w:tcW w:w="851" w:type="dxa"/>
                </w:tcPr>
                <w:p w:rsidR="00DE1021" w:rsidRPr="00DE1021" w:rsidRDefault="00DE1021" w:rsidP="0027227D">
                  <w:pPr>
                    <w:framePr w:hSpace="180" w:wrap="around" w:vAnchor="page" w:hAnchor="margin" w:xAlign="center" w:y="706"/>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5"/>
                      <w:lang w:eastAsia="en-US"/>
                    </w:rPr>
                  </w:pPr>
                  <w:r w:rsidRPr="00DE1021">
                    <w:rPr>
                      <w:rFonts w:ascii="Times New Roman" w:hAnsi="Times New Roman" w:cs="Times New Roman"/>
                      <w:sz w:val="24"/>
                      <w:szCs w:val="25"/>
                      <w:lang w:eastAsia="en-US"/>
                    </w:rPr>
                    <w:t>98</w:t>
                  </w:r>
                </w:p>
              </w:tc>
              <w:tc>
                <w:tcPr>
                  <w:cnfStyle w:val="000010000000" w:firstRow="0" w:lastRow="0" w:firstColumn="0" w:lastColumn="0" w:oddVBand="1" w:evenVBand="0" w:oddHBand="0" w:evenHBand="0" w:firstRowFirstColumn="0" w:firstRowLastColumn="0" w:lastRowFirstColumn="0" w:lastRowLastColumn="0"/>
                  <w:tcW w:w="1358" w:type="dxa"/>
                </w:tcPr>
                <w:p w:rsidR="00DE1021" w:rsidRPr="00DE1021" w:rsidRDefault="00DE1021" w:rsidP="0027227D">
                  <w:pPr>
                    <w:framePr w:hSpace="180" w:wrap="around" w:vAnchor="page" w:hAnchor="margin" w:xAlign="center" w:y="706"/>
                    <w:spacing w:line="228" w:lineRule="auto"/>
                    <w:jc w:val="center"/>
                    <w:rPr>
                      <w:rFonts w:ascii="Times New Roman" w:hAnsi="Times New Roman" w:cs="Times New Roman"/>
                      <w:sz w:val="24"/>
                      <w:lang w:eastAsia="en-US"/>
                    </w:rPr>
                  </w:pPr>
                  <w:r w:rsidRPr="00DE1021">
                    <w:rPr>
                      <w:rFonts w:ascii="Times New Roman" w:hAnsi="Times New Roman" w:cs="Times New Roman"/>
                      <w:sz w:val="24"/>
                      <w:lang w:eastAsia="en-US"/>
                    </w:rPr>
                    <w:t>53</w:t>
                  </w:r>
                </w:p>
              </w:tc>
            </w:tr>
          </w:tbl>
          <w:p w:rsidR="00D31F2D" w:rsidRPr="00A7090A" w:rsidRDefault="00D31F2D" w:rsidP="0027227D">
            <w:pPr>
              <w:spacing w:after="0" w:line="360" w:lineRule="auto"/>
              <w:rPr>
                <w:rFonts w:ascii="Times New Roman" w:hAnsi="Times New Roman"/>
                <w:b/>
                <w:color w:val="000000" w:themeColor="text1"/>
                <w:szCs w:val="20"/>
              </w:rPr>
            </w:pPr>
          </w:p>
          <w:p w:rsidR="00DE1021" w:rsidRDefault="00DE1021" w:rsidP="0027227D">
            <w:pPr>
              <w:pStyle w:val="ab"/>
              <w:spacing w:after="0" w:line="360" w:lineRule="auto"/>
              <w:rPr>
                <w:rFonts w:ascii="Times New Roman" w:hAnsi="Times New Roman"/>
                <w:b/>
                <w:i/>
                <w:color w:val="000000" w:themeColor="text1"/>
                <w:sz w:val="28"/>
                <w:szCs w:val="28"/>
              </w:rPr>
            </w:pPr>
          </w:p>
          <w:p w:rsidR="00DE1021" w:rsidRDefault="00DE1021" w:rsidP="0027227D">
            <w:pPr>
              <w:pStyle w:val="ab"/>
              <w:spacing w:after="0" w:line="360" w:lineRule="auto"/>
              <w:rPr>
                <w:rFonts w:ascii="Times New Roman" w:hAnsi="Times New Roman"/>
                <w:b/>
                <w:i/>
                <w:color w:val="000000" w:themeColor="text1"/>
                <w:sz w:val="28"/>
                <w:szCs w:val="28"/>
              </w:rPr>
            </w:pPr>
          </w:p>
          <w:p w:rsidR="00DE1021" w:rsidRDefault="00DE1021" w:rsidP="0027227D">
            <w:pPr>
              <w:pStyle w:val="ab"/>
              <w:spacing w:after="0" w:line="360" w:lineRule="auto"/>
              <w:rPr>
                <w:rFonts w:ascii="Times New Roman" w:hAnsi="Times New Roman"/>
                <w:b/>
                <w:i/>
                <w:color w:val="000000" w:themeColor="text1"/>
                <w:sz w:val="28"/>
                <w:szCs w:val="28"/>
              </w:rPr>
            </w:pPr>
          </w:p>
          <w:p w:rsidR="00DE1021" w:rsidRDefault="00DE1021" w:rsidP="0027227D">
            <w:pPr>
              <w:pStyle w:val="ab"/>
              <w:spacing w:after="0" w:line="360" w:lineRule="auto"/>
              <w:rPr>
                <w:rFonts w:ascii="Times New Roman" w:hAnsi="Times New Roman"/>
                <w:b/>
                <w:i/>
                <w:color w:val="000000" w:themeColor="text1"/>
                <w:sz w:val="28"/>
                <w:szCs w:val="28"/>
              </w:rPr>
            </w:pPr>
          </w:p>
          <w:p w:rsidR="00DE1021" w:rsidRDefault="00DE1021" w:rsidP="0027227D">
            <w:pPr>
              <w:pStyle w:val="ab"/>
              <w:spacing w:after="0" w:line="360" w:lineRule="auto"/>
              <w:rPr>
                <w:rFonts w:ascii="Times New Roman" w:hAnsi="Times New Roman"/>
                <w:b/>
                <w:i/>
                <w:color w:val="000000" w:themeColor="text1"/>
                <w:sz w:val="28"/>
                <w:szCs w:val="28"/>
              </w:rPr>
            </w:pPr>
          </w:p>
          <w:p w:rsidR="00DE1021" w:rsidRDefault="00DE1021" w:rsidP="0027227D">
            <w:pPr>
              <w:pStyle w:val="ab"/>
              <w:spacing w:after="0" w:line="360" w:lineRule="auto"/>
              <w:rPr>
                <w:rFonts w:ascii="Times New Roman" w:hAnsi="Times New Roman"/>
                <w:b/>
                <w:i/>
                <w:color w:val="000000" w:themeColor="text1"/>
                <w:sz w:val="28"/>
                <w:szCs w:val="28"/>
              </w:rPr>
            </w:pPr>
          </w:p>
          <w:p w:rsidR="00DE1021" w:rsidRDefault="00DE1021" w:rsidP="0027227D">
            <w:pPr>
              <w:pStyle w:val="ab"/>
              <w:spacing w:after="0" w:line="360" w:lineRule="auto"/>
              <w:rPr>
                <w:rFonts w:ascii="Times New Roman" w:hAnsi="Times New Roman"/>
                <w:b/>
                <w:i/>
                <w:color w:val="000000" w:themeColor="text1"/>
                <w:sz w:val="28"/>
                <w:szCs w:val="28"/>
              </w:rPr>
            </w:pPr>
          </w:p>
          <w:p w:rsidR="00DE1021" w:rsidRDefault="00DE1021" w:rsidP="0027227D">
            <w:pPr>
              <w:pStyle w:val="ab"/>
              <w:spacing w:after="0" w:line="360" w:lineRule="auto"/>
              <w:rPr>
                <w:rFonts w:ascii="Times New Roman" w:hAnsi="Times New Roman"/>
                <w:b/>
                <w:i/>
                <w:color w:val="000000" w:themeColor="text1"/>
                <w:sz w:val="28"/>
                <w:szCs w:val="28"/>
              </w:rPr>
            </w:pPr>
          </w:p>
          <w:p w:rsidR="00DE1021" w:rsidRDefault="00DE1021" w:rsidP="0027227D">
            <w:pPr>
              <w:pStyle w:val="ab"/>
              <w:spacing w:after="0" w:line="360" w:lineRule="auto"/>
              <w:rPr>
                <w:rFonts w:ascii="Times New Roman" w:hAnsi="Times New Roman"/>
                <w:b/>
                <w:i/>
                <w:color w:val="000000" w:themeColor="text1"/>
                <w:sz w:val="28"/>
                <w:szCs w:val="28"/>
              </w:rPr>
            </w:pPr>
          </w:p>
          <w:p w:rsidR="00DE1021" w:rsidRDefault="00DE1021" w:rsidP="0027227D">
            <w:pPr>
              <w:pStyle w:val="ab"/>
              <w:spacing w:after="0" w:line="360" w:lineRule="auto"/>
              <w:rPr>
                <w:rFonts w:ascii="Times New Roman" w:hAnsi="Times New Roman"/>
                <w:b/>
                <w:i/>
                <w:color w:val="000000" w:themeColor="text1"/>
                <w:sz w:val="28"/>
                <w:szCs w:val="28"/>
              </w:rPr>
            </w:pPr>
          </w:p>
          <w:p w:rsidR="00DE1021" w:rsidRDefault="00DE1021" w:rsidP="0027227D">
            <w:pPr>
              <w:pStyle w:val="ab"/>
              <w:spacing w:after="0" w:line="360" w:lineRule="auto"/>
              <w:rPr>
                <w:rFonts w:ascii="Times New Roman" w:hAnsi="Times New Roman"/>
                <w:b/>
                <w:i/>
                <w:color w:val="000000" w:themeColor="text1"/>
                <w:sz w:val="28"/>
                <w:szCs w:val="28"/>
              </w:rPr>
            </w:pPr>
          </w:p>
          <w:p w:rsidR="00DE1021" w:rsidRDefault="00DE1021" w:rsidP="0027227D">
            <w:pPr>
              <w:pStyle w:val="ab"/>
              <w:spacing w:after="0" w:line="360" w:lineRule="auto"/>
              <w:rPr>
                <w:rFonts w:ascii="Times New Roman" w:hAnsi="Times New Roman"/>
                <w:b/>
                <w:i/>
                <w:color w:val="000000" w:themeColor="text1"/>
                <w:sz w:val="28"/>
                <w:szCs w:val="28"/>
              </w:rPr>
            </w:pPr>
          </w:p>
          <w:p w:rsidR="00D31F2D" w:rsidRPr="006E2F5C" w:rsidRDefault="00D31F2D" w:rsidP="0027227D">
            <w:pPr>
              <w:pStyle w:val="ab"/>
              <w:spacing w:after="0" w:line="360" w:lineRule="auto"/>
              <w:rPr>
                <w:rFonts w:ascii="Times New Roman" w:hAnsi="Times New Roman"/>
                <w:b/>
                <w:i/>
                <w:color w:val="000000" w:themeColor="text1"/>
                <w:sz w:val="28"/>
                <w:szCs w:val="28"/>
              </w:rPr>
            </w:pPr>
            <w:r w:rsidRPr="006E2F5C">
              <w:rPr>
                <w:rFonts w:ascii="Times New Roman" w:hAnsi="Times New Roman"/>
                <w:b/>
                <w:i/>
                <w:color w:val="000000" w:themeColor="text1"/>
                <w:sz w:val="28"/>
                <w:szCs w:val="28"/>
              </w:rPr>
              <w:t xml:space="preserve">3.7. Государственная итоговая аттестация </w:t>
            </w:r>
            <w:r w:rsidR="00A7090A" w:rsidRPr="006E2F5C">
              <w:rPr>
                <w:rFonts w:ascii="Times New Roman" w:hAnsi="Times New Roman"/>
                <w:b/>
                <w:i/>
                <w:color w:val="000000" w:themeColor="text1"/>
                <w:sz w:val="28"/>
                <w:szCs w:val="28"/>
              </w:rPr>
              <w:t xml:space="preserve">по программам среднего общего </w:t>
            </w:r>
            <w:proofErr w:type="gramStart"/>
            <w:r w:rsidR="00A7090A" w:rsidRPr="006E2F5C">
              <w:rPr>
                <w:rFonts w:ascii="Times New Roman" w:hAnsi="Times New Roman"/>
                <w:b/>
                <w:i/>
                <w:color w:val="000000" w:themeColor="text1"/>
                <w:sz w:val="28"/>
                <w:szCs w:val="28"/>
              </w:rPr>
              <w:t>образования(</w:t>
            </w:r>
            <w:proofErr w:type="gramEnd"/>
            <w:r w:rsidR="00A7090A" w:rsidRPr="006E2F5C">
              <w:rPr>
                <w:rFonts w:ascii="Times New Roman" w:hAnsi="Times New Roman"/>
                <w:b/>
                <w:i/>
                <w:color w:val="000000" w:themeColor="text1"/>
                <w:sz w:val="28"/>
                <w:szCs w:val="28"/>
              </w:rPr>
              <w:t xml:space="preserve">в </w:t>
            </w:r>
            <w:r w:rsidRPr="006E2F5C">
              <w:rPr>
                <w:rFonts w:ascii="Times New Roman" w:hAnsi="Times New Roman"/>
                <w:b/>
                <w:i/>
                <w:color w:val="000000" w:themeColor="text1"/>
                <w:sz w:val="28"/>
                <w:szCs w:val="28"/>
              </w:rPr>
              <w:t>форме ЕГЭ</w:t>
            </w:r>
            <w:r w:rsidR="00A7090A" w:rsidRPr="006E2F5C">
              <w:rPr>
                <w:rFonts w:ascii="Times New Roman" w:hAnsi="Times New Roman"/>
                <w:b/>
                <w:i/>
                <w:color w:val="000000" w:themeColor="text1"/>
                <w:sz w:val="28"/>
                <w:szCs w:val="28"/>
              </w:rPr>
              <w:t>)</w:t>
            </w:r>
          </w:p>
          <w:p w:rsidR="00DE1021" w:rsidRPr="00DE1021" w:rsidRDefault="00DE1021" w:rsidP="0027227D">
            <w:pPr>
              <w:spacing w:after="0"/>
              <w:rPr>
                <w:rFonts w:ascii="Times New Roman" w:hAnsi="Times New Roman"/>
                <w:color w:val="000000" w:themeColor="text1"/>
                <w:sz w:val="24"/>
                <w:szCs w:val="28"/>
              </w:rPr>
            </w:pPr>
            <w:r w:rsidRPr="00DE1021">
              <w:rPr>
                <w:rFonts w:ascii="Times New Roman" w:hAnsi="Times New Roman"/>
                <w:color w:val="000000" w:themeColor="text1"/>
                <w:sz w:val="24"/>
                <w:szCs w:val="28"/>
              </w:rPr>
              <w:tab/>
            </w:r>
            <w:r>
              <w:rPr>
                <w:noProof/>
              </w:rPr>
              <w:drawing>
                <wp:inline distT="0" distB="0" distL="0" distR="0" wp14:anchorId="36FEF908" wp14:editId="6D76B582">
                  <wp:extent cx="5619750" cy="48393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482" r="14191"/>
                          <a:stretch/>
                        </pic:blipFill>
                        <pic:spPr bwMode="auto">
                          <a:xfrm>
                            <a:off x="0" y="0"/>
                            <a:ext cx="5624767" cy="4843655"/>
                          </a:xfrm>
                          <a:prstGeom prst="rect">
                            <a:avLst/>
                          </a:prstGeom>
                          <a:ln>
                            <a:noFill/>
                          </a:ln>
                          <a:extLst>
                            <a:ext uri="{53640926-AAD7-44D8-BBD7-CCE9431645EC}">
                              <a14:shadowObscured xmlns:a14="http://schemas.microsoft.com/office/drawing/2010/main"/>
                            </a:ext>
                          </a:extLst>
                        </pic:spPr>
                      </pic:pic>
                    </a:graphicData>
                  </a:graphic>
                </wp:inline>
              </w:drawing>
            </w:r>
          </w:p>
          <w:p w:rsidR="00DE1021" w:rsidRPr="00DE1021" w:rsidRDefault="00DE1021" w:rsidP="0027227D">
            <w:pPr>
              <w:spacing w:after="0"/>
              <w:rPr>
                <w:rFonts w:ascii="Times New Roman" w:hAnsi="Times New Roman"/>
                <w:color w:val="000000" w:themeColor="text1"/>
                <w:sz w:val="24"/>
                <w:szCs w:val="28"/>
              </w:rPr>
            </w:pPr>
            <w:r w:rsidRPr="00DE1021">
              <w:rPr>
                <w:rFonts w:ascii="Times New Roman" w:hAnsi="Times New Roman"/>
                <w:color w:val="000000" w:themeColor="text1"/>
                <w:sz w:val="24"/>
                <w:szCs w:val="28"/>
              </w:rPr>
              <w:tab/>
            </w:r>
            <w:r w:rsidRPr="00DE1021">
              <w:rPr>
                <w:rFonts w:ascii="Times New Roman" w:hAnsi="Times New Roman"/>
                <w:color w:val="000000" w:themeColor="text1"/>
                <w:sz w:val="24"/>
                <w:szCs w:val="28"/>
              </w:rPr>
              <w:tab/>
            </w:r>
          </w:p>
          <w:p w:rsidR="00DE1021" w:rsidRPr="00DE1021" w:rsidRDefault="00DE1021" w:rsidP="0027227D">
            <w:pPr>
              <w:spacing w:after="0"/>
              <w:rPr>
                <w:rFonts w:ascii="Times New Roman" w:hAnsi="Times New Roman"/>
                <w:color w:val="000000" w:themeColor="text1"/>
                <w:sz w:val="24"/>
                <w:szCs w:val="28"/>
              </w:rPr>
            </w:pPr>
            <w:r w:rsidRPr="00DE1021">
              <w:rPr>
                <w:rFonts w:ascii="Times New Roman" w:hAnsi="Times New Roman"/>
                <w:color w:val="000000" w:themeColor="text1"/>
                <w:sz w:val="24"/>
                <w:szCs w:val="28"/>
              </w:rPr>
              <w:tab/>
            </w:r>
            <w:r w:rsidRPr="00DE1021">
              <w:rPr>
                <w:rFonts w:ascii="Times New Roman" w:hAnsi="Times New Roman"/>
                <w:color w:val="000000" w:themeColor="text1"/>
                <w:sz w:val="24"/>
                <w:szCs w:val="28"/>
              </w:rPr>
              <w:tab/>
            </w:r>
            <w:r w:rsidRPr="00DE1021">
              <w:rPr>
                <w:rFonts w:ascii="Times New Roman" w:hAnsi="Times New Roman"/>
                <w:color w:val="000000" w:themeColor="text1"/>
                <w:sz w:val="24"/>
                <w:szCs w:val="28"/>
              </w:rPr>
              <w:tab/>
            </w:r>
          </w:p>
          <w:p w:rsidR="00DE1021" w:rsidRPr="00DE1021" w:rsidRDefault="00DE1021" w:rsidP="0027227D">
            <w:pPr>
              <w:spacing w:after="0"/>
              <w:rPr>
                <w:rFonts w:ascii="Times New Roman" w:hAnsi="Times New Roman"/>
                <w:color w:val="000000" w:themeColor="text1"/>
                <w:sz w:val="24"/>
                <w:szCs w:val="28"/>
              </w:rPr>
            </w:pPr>
            <w:r w:rsidRPr="00DE1021">
              <w:rPr>
                <w:rFonts w:ascii="Times New Roman" w:hAnsi="Times New Roman"/>
                <w:color w:val="000000" w:themeColor="text1"/>
                <w:sz w:val="24"/>
                <w:szCs w:val="28"/>
              </w:rPr>
              <w:tab/>
            </w:r>
            <w:r w:rsidRPr="00DE1021">
              <w:rPr>
                <w:rFonts w:ascii="Times New Roman" w:hAnsi="Times New Roman"/>
                <w:color w:val="000000" w:themeColor="text1"/>
                <w:sz w:val="24"/>
                <w:szCs w:val="28"/>
              </w:rPr>
              <w:tab/>
            </w:r>
            <w:r w:rsidRPr="00DE1021">
              <w:rPr>
                <w:rFonts w:ascii="Times New Roman" w:hAnsi="Times New Roman"/>
                <w:color w:val="000000" w:themeColor="text1"/>
                <w:sz w:val="24"/>
                <w:szCs w:val="28"/>
              </w:rPr>
              <w:tab/>
            </w:r>
          </w:p>
          <w:p w:rsidR="00DE1021" w:rsidRPr="00DE1021" w:rsidRDefault="00DE1021" w:rsidP="0027227D">
            <w:pPr>
              <w:spacing w:after="0"/>
              <w:rPr>
                <w:rFonts w:ascii="Times New Roman" w:hAnsi="Times New Roman"/>
                <w:color w:val="000000" w:themeColor="text1"/>
                <w:sz w:val="24"/>
                <w:szCs w:val="28"/>
              </w:rPr>
            </w:pPr>
            <w:r w:rsidRPr="00DE1021">
              <w:rPr>
                <w:rFonts w:ascii="Times New Roman" w:hAnsi="Times New Roman"/>
                <w:color w:val="000000" w:themeColor="text1"/>
                <w:sz w:val="24"/>
                <w:szCs w:val="28"/>
              </w:rPr>
              <w:tab/>
            </w:r>
            <w:r w:rsidRPr="00DE1021">
              <w:rPr>
                <w:rFonts w:ascii="Times New Roman" w:hAnsi="Times New Roman"/>
                <w:color w:val="000000" w:themeColor="text1"/>
                <w:sz w:val="24"/>
                <w:szCs w:val="28"/>
              </w:rPr>
              <w:tab/>
            </w:r>
            <w:r w:rsidRPr="00DE1021">
              <w:rPr>
                <w:rFonts w:ascii="Times New Roman" w:hAnsi="Times New Roman"/>
                <w:color w:val="000000" w:themeColor="text1"/>
                <w:sz w:val="24"/>
                <w:szCs w:val="28"/>
              </w:rPr>
              <w:tab/>
            </w:r>
          </w:p>
          <w:p w:rsidR="00DE1021" w:rsidRPr="00DE1021" w:rsidRDefault="00DE1021" w:rsidP="0027227D">
            <w:pPr>
              <w:spacing w:after="0"/>
              <w:rPr>
                <w:rFonts w:ascii="Times New Roman" w:hAnsi="Times New Roman"/>
                <w:color w:val="000000" w:themeColor="text1"/>
                <w:sz w:val="24"/>
                <w:szCs w:val="28"/>
              </w:rPr>
            </w:pPr>
            <w:r w:rsidRPr="00DE1021">
              <w:rPr>
                <w:rFonts w:ascii="Times New Roman" w:hAnsi="Times New Roman"/>
                <w:color w:val="000000" w:themeColor="text1"/>
                <w:sz w:val="24"/>
                <w:szCs w:val="28"/>
              </w:rPr>
              <w:tab/>
            </w:r>
            <w:r w:rsidRPr="00DE1021">
              <w:rPr>
                <w:rFonts w:ascii="Times New Roman" w:hAnsi="Times New Roman"/>
                <w:color w:val="000000" w:themeColor="text1"/>
                <w:sz w:val="24"/>
                <w:szCs w:val="28"/>
              </w:rPr>
              <w:tab/>
            </w:r>
            <w:r w:rsidRPr="00DE1021">
              <w:rPr>
                <w:rFonts w:ascii="Times New Roman" w:hAnsi="Times New Roman"/>
                <w:color w:val="000000" w:themeColor="text1"/>
                <w:sz w:val="24"/>
                <w:szCs w:val="28"/>
              </w:rPr>
              <w:tab/>
            </w:r>
          </w:p>
          <w:p w:rsidR="00DE1021" w:rsidRPr="00DE1021" w:rsidRDefault="00DE1021" w:rsidP="0027227D">
            <w:pPr>
              <w:spacing w:after="0"/>
              <w:rPr>
                <w:rFonts w:ascii="Times New Roman" w:hAnsi="Times New Roman"/>
                <w:color w:val="000000" w:themeColor="text1"/>
                <w:sz w:val="24"/>
                <w:szCs w:val="28"/>
              </w:rPr>
            </w:pPr>
            <w:r w:rsidRPr="00DE1021">
              <w:rPr>
                <w:rFonts w:ascii="Times New Roman" w:hAnsi="Times New Roman"/>
                <w:color w:val="000000" w:themeColor="text1"/>
                <w:sz w:val="24"/>
                <w:szCs w:val="28"/>
              </w:rPr>
              <w:tab/>
            </w:r>
            <w:r w:rsidRPr="00DE1021">
              <w:rPr>
                <w:rFonts w:ascii="Times New Roman" w:hAnsi="Times New Roman"/>
                <w:color w:val="000000" w:themeColor="text1"/>
                <w:sz w:val="24"/>
                <w:szCs w:val="28"/>
              </w:rPr>
              <w:tab/>
            </w:r>
            <w:r w:rsidRPr="00DE1021">
              <w:rPr>
                <w:rFonts w:ascii="Times New Roman" w:hAnsi="Times New Roman"/>
                <w:color w:val="000000" w:themeColor="text1"/>
                <w:sz w:val="24"/>
                <w:szCs w:val="28"/>
              </w:rPr>
              <w:tab/>
            </w:r>
          </w:p>
          <w:p w:rsidR="00DE1021" w:rsidRPr="00DE1021" w:rsidRDefault="00DE1021" w:rsidP="0027227D">
            <w:pPr>
              <w:spacing w:after="0"/>
              <w:rPr>
                <w:rFonts w:ascii="Times New Roman" w:hAnsi="Times New Roman"/>
                <w:color w:val="000000" w:themeColor="text1"/>
                <w:sz w:val="24"/>
                <w:szCs w:val="28"/>
              </w:rPr>
            </w:pPr>
            <w:r w:rsidRPr="00DE1021">
              <w:rPr>
                <w:rFonts w:ascii="Times New Roman" w:hAnsi="Times New Roman"/>
                <w:color w:val="000000" w:themeColor="text1"/>
                <w:sz w:val="24"/>
                <w:szCs w:val="28"/>
              </w:rPr>
              <w:tab/>
            </w:r>
            <w:r w:rsidRPr="00DE1021">
              <w:rPr>
                <w:rFonts w:ascii="Times New Roman" w:hAnsi="Times New Roman"/>
                <w:color w:val="000000" w:themeColor="text1"/>
                <w:sz w:val="24"/>
                <w:szCs w:val="28"/>
              </w:rPr>
              <w:tab/>
            </w:r>
            <w:r w:rsidRPr="00DE1021">
              <w:rPr>
                <w:rFonts w:ascii="Times New Roman" w:hAnsi="Times New Roman"/>
                <w:color w:val="000000" w:themeColor="text1"/>
                <w:sz w:val="24"/>
                <w:szCs w:val="28"/>
              </w:rPr>
              <w:tab/>
            </w:r>
          </w:p>
          <w:p w:rsidR="00DE1021" w:rsidRPr="00DE1021" w:rsidRDefault="00DE1021" w:rsidP="0027227D">
            <w:pPr>
              <w:spacing w:after="0"/>
              <w:rPr>
                <w:rFonts w:ascii="Times New Roman" w:hAnsi="Times New Roman"/>
                <w:color w:val="000000" w:themeColor="text1"/>
                <w:sz w:val="24"/>
                <w:szCs w:val="28"/>
              </w:rPr>
            </w:pPr>
            <w:r w:rsidRPr="00DE1021">
              <w:rPr>
                <w:rFonts w:ascii="Times New Roman" w:hAnsi="Times New Roman"/>
                <w:color w:val="000000" w:themeColor="text1"/>
                <w:sz w:val="24"/>
                <w:szCs w:val="28"/>
              </w:rPr>
              <w:tab/>
            </w:r>
            <w:r w:rsidRPr="00DE1021">
              <w:rPr>
                <w:rFonts w:ascii="Times New Roman" w:hAnsi="Times New Roman"/>
                <w:color w:val="000000" w:themeColor="text1"/>
                <w:sz w:val="24"/>
                <w:szCs w:val="28"/>
              </w:rPr>
              <w:tab/>
            </w:r>
            <w:r w:rsidRPr="00DE1021">
              <w:rPr>
                <w:rFonts w:ascii="Times New Roman" w:hAnsi="Times New Roman"/>
                <w:color w:val="000000" w:themeColor="text1"/>
                <w:sz w:val="24"/>
                <w:szCs w:val="28"/>
              </w:rPr>
              <w:tab/>
            </w:r>
          </w:p>
          <w:p w:rsidR="00DE1021" w:rsidRPr="00DE1021" w:rsidRDefault="00DE1021" w:rsidP="0027227D">
            <w:pPr>
              <w:spacing w:after="0"/>
              <w:rPr>
                <w:rFonts w:ascii="Times New Roman" w:hAnsi="Times New Roman"/>
                <w:color w:val="000000" w:themeColor="text1"/>
                <w:sz w:val="24"/>
                <w:szCs w:val="28"/>
              </w:rPr>
            </w:pPr>
            <w:r w:rsidRPr="00DE1021">
              <w:rPr>
                <w:rFonts w:ascii="Times New Roman" w:hAnsi="Times New Roman"/>
                <w:color w:val="000000" w:themeColor="text1"/>
                <w:sz w:val="24"/>
                <w:szCs w:val="28"/>
              </w:rPr>
              <w:tab/>
            </w:r>
            <w:r w:rsidRPr="00DE1021">
              <w:rPr>
                <w:rFonts w:ascii="Times New Roman" w:hAnsi="Times New Roman"/>
                <w:color w:val="000000" w:themeColor="text1"/>
                <w:sz w:val="24"/>
                <w:szCs w:val="28"/>
              </w:rPr>
              <w:tab/>
            </w:r>
            <w:r w:rsidRPr="00DE1021">
              <w:rPr>
                <w:rFonts w:ascii="Times New Roman" w:hAnsi="Times New Roman"/>
                <w:color w:val="000000" w:themeColor="text1"/>
                <w:sz w:val="24"/>
                <w:szCs w:val="28"/>
              </w:rPr>
              <w:tab/>
            </w:r>
          </w:p>
          <w:p w:rsidR="00DE1021" w:rsidRPr="00DE1021" w:rsidRDefault="00DE1021" w:rsidP="0027227D">
            <w:pPr>
              <w:spacing w:after="0"/>
              <w:rPr>
                <w:rFonts w:ascii="Times New Roman" w:hAnsi="Times New Roman"/>
                <w:color w:val="000000" w:themeColor="text1"/>
                <w:sz w:val="24"/>
                <w:szCs w:val="28"/>
              </w:rPr>
            </w:pPr>
            <w:r w:rsidRPr="00DE1021">
              <w:rPr>
                <w:rFonts w:ascii="Times New Roman" w:hAnsi="Times New Roman"/>
                <w:color w:val="000000" w:themeColor="text1"/>
                <w:sz w:val="24"/>
                <w:szCs w:val="28"/>
              </w:rPr>
              <w:tab/>
            </w:r>
            <w:r w:rsidRPr="00DE1021">
              <w:rPr>
                <w:rFonts w:ascii="Times New Roman" w:hAnsi="Times New Roman"/>
                <w:color w:val="000000" w:themeColor="text1"/>
                <w:sz w:val="24"/>
                <w:szCs w:val="28"/>
              </w:rPr>
              <w:tab/>
            </w:r>
            <w:r w:rsidRPr="00DE1021">
              <w:rPr>
                <w:rFonts w:ascii="Times New Roman" w:hAnsi="Times New Roman"/>
                <w:color w:val="000000" w:themeColor="text1"/>
                <w:sz w:val="24"/>
                <w:szCs w:val="28"/>
              </w:rPr>
              <w:tab/>
            </w:r>
          </w:p>
          <w:p w:rsidR="00DE1021" w:rsidRPr="00DE1021" w:rsidRDefault="00DE1021" w:rsidP="0027227D">
            <w:pPr>
              <w:spacing w:after="0"/>
              <w:rPr>
                <w:rFonts w:ascii="Times New Roman" w:hAnsi="Times New Roman"/>
                <w:color w:val="000000" w:themeColor="text1"/>
                <w:sz w:val="24"/>
                <w:szCs w:val="28"/>
              </w:rPr>
            </w:pPr>
            <w:r w:rsidRPr="00DE1021">
              <w:rPr>
                <w:rFonts w:ascii="Times New Roman" w:hAnsi="Times New Roman"/>
                <w:color w:val="000000" w:themeColor="text1"/>
                <w:sz w:val="24"/>
                <w:szCs w:val="28"/>
              </w:rPr>
              <w:tab/>
            </w:r>
            <w:r w:rsidRPr="00DE1021">
              <w:rPr>
                <w:rFonts w:ascii="Times New Roman" w:hAnsi="Times New Roman"/>
                <w:color w:val="000000" w:themeColor="text1"/>
                <w:sz w:val="24"/>
                <w:szCs w:val="28"/>
              </w:rPr>
              <w:tab/>
            </w:r>
            <w:r w:rsidRPr="00DE1021">
              <w:rPr>
                <w:rFonts w:ascii="Times New Roman" w:hAnsi="Times New Roman"/>
                <w:color w:val="000000" w:themeColor="text1"/>
                <w:sz w:val="24"/>
                <w:szCs w:val="28"/>
              </w:rPr>
              <w:tab/>
            </w:r>
          </w:p>
          <w:p w:rsidR="00DE1021" w:rsidRDefault="00DE1021" w:rsidP="0027227D">
            <w:pPr>
              <w:spacing w:after="0"/>
              <w:rPr>
                <w:rFonts w:ascii="Times New Roman" w:hAnsi="Times New Roman"/>
                <w:color w:val="000000" w:themeColor="text1"/>
                <w:sz w:val="24"/>
                <w:szCs w:val="28"/>
              </w:rPr>
            </w:pPr>
            <w:r>
              <w:rPr>
                <w:rFonts w:ascii="Times New Roman" w:hAnsi="Times New Roman"/>
                <w:color w:val="000000" w:themeColor="text1"/>
                <w:sz w:val="24"/>
                <w:szCs w:val="28"/>
              </w:rPr>
              <w:tab/>
            </w:r>
            <w:r>
              <w:rPr>
                <w:rFonts w:ascii="Times New Roman" w:hAnsi="Times New Roman"/>
                <w:color w:val="000000" w:themeColor="text1"/>
                <w:sz w:val="24"/>
                <w:szCs w:val="28"/>
              </w:rPr>
              <w:tab/>
            </w:r>
          </w:p>
          <w:p w:rsidR="00DE1021" w:rsidRDefault="00DE1021" w:rsidP="0027227D">
            <w:pPr>
              <w:spacing w:after="0"/>
              <w:rPr>
                <w:rFonts w:ascii="Times New Roman" w:hAnsi="Times New Roman"/>
                <w:color w:val="000000" w:themeColor="text1"/>
                <w:sz w:val="24"/>
                <w:szCs w:val="28"/>
              </w:rPr>
            </w:pPr>
          </w:p>
          <w:p w:rsidR="00DE1021" w:rsidRDefault="00DE1021" w:rsidP="0027227D">
            <w:pPr>
              <w:spacing w:after="0"/>
              <w:rPr>
                <w:rFonts w:ascii="Times New Roman" w:hAnsi="Times New Roman"/>
                <w:color w:val="000000" w:themeColor="text1"/>
                <w:sz w:val="24"/>
                <w:szCs w:val="28"/>
              </w:rPr>
            </w:pPr>
          </w:p>
          <w:p w:rsidR="00DE1021" w:rsidRPr="00DE1021" w:rsidRDefault="00DE1021" w:rsidP="0027227D">
            <w:pPr>
              <w:spacing w:after="0"/>
              <w:rPr>
                <w:rFonts w:ascii="Times New Roman" w:hAnsi="Times New Roman"/>
                <w:color w:val="000000" w:themeColor="text1"/>
                <w:sz w:val="24"/>
                <w:szCs w:val="28"/>
              </w:rPr>
            </w:pPr>
            <w:r w:rsidRPr="00DE1021">
              <w:rPr>
                <w:rFonts w:ascii="Times New Roman" w:hAnsi="Times New Roman"/>
                <w:color w:val="000000" w:themeColor="text1"/>
                <w:sz w:val="24"/>
                <w:szCs w:val="28"/>
              </w:rPr>
              <w:tab/>
            </w:r>
          </w:p>
          <w:p w:rsidR="003200DE" w:rsidRDefault="00DE1021" w:rsidP="0027227D">
            <w:pPr>
              <w:spacing w:after="0"/>
              <w:rPr>
                <w:rFonts w:ascii="Times New Roman" w:hAnsi="Times New Roman"/>
                <w:color w:val="000000" w:themeColor="text1"/>
                <w:sz w:val="24"/>
                <w:szCs w:val="28"/>
              </w:rPr>
            </w:pPr>
            <w:r w:rsidRPr="00DE1021">
              <w:rPr>
                <w:rFonts w:ascii="Times New Roman" w:hAnsi="Times New Roman"/>
                <w:color w:val="000000" w:themeColor="text1"/>
                <w:sz w:val="24"/>
                <w:szCs w:val="28"/>
              </w:rPr>
              <w:tab/>
            </w:r>
            <w:r w:rsidRPr="00DE1021">
              <w:rPr>
                <w:rFonts w:ascii="Times New Roman" w:hAnsi="Times New Roman"/>
                <w:color w:val="000000" w:themeColor="text1"/>
                <w:sz w:val="24"/>
                <w:szCs w:val="28"/>
              </w:rPr>
              <w:tab/>
            </w:r>
            <w:r w:rsidRPr="00DE1021">
              <w:rPr>
                <w:rFonts w:ascii="Times New Roman" w:hAnsi="Times New Roman"/>
                <w:color w:val="000000" w:themeColor="text1"/>
                <w:sz w:val="24"/>
                <w:szCs w:val="28"/>
              </w:rPr>
              <w:tab/>
            </w:r>
          </w:p>
          <w:p w:rsidR="003200DE" w:rsidRDefault="003200DE" w:rsidP="0027227D">
            <w:pPr>
              <w:spacing w:after="0"/>
              <w:rPr>
                <w:rFonts w:ascii="Times New Roman" w:hAnsi="Times New Roman"/>
                <w:color w:val="000000" w:themeColor="text1"/>
                <w:sz w:val="24"/>
                <w:szCs w:val="28"/>
              </w:rPr>
            </w:pPr>
          </w:p>
          <w:p w:rsidR="00234ED4" w:rsidRPr="00234ED4" w:rsidRDefault="003200DE" w:rsidP="0027227D">
            <w:pPr>
              <w:spacing w:after="0"/>
              <w:rPr>
                <w:rFonts w:ascii="Times New Roman" w:hAnsi="Times New Roman"/>
                <w:b/>
                <w:color w:val="000000" w:themeColor="text1"/>
                <w:sz w:val="28"/>
                <w:szCs w:val="28"/>
              </w:rPr>
            </w:pPr>
            <w:r w:rsidRPr="00234ED4">
              <w:rPr>
                <w:rFonts w:ascii="Times New Roman" w:hAnsi="Times New Roman"/>
                <w:color w:val="000000" w:themeColor="text1"/>
                <w:sz w:val="28"/>
                <w:szCs w:val="28"/>
              </w:rPr>
              <w:t xml:space="preserve">3.8. </w:t>
            </w:r>
            <w:r w:rsidRPr="00234ED4">
              <w:rPr>
                <w:rFonts w:ascii="Times New Roman" w:hAnsi="Times New Roman"/>
                <w:b/>
                <w:color w:val="000000" w:themeColor="text1"/>
                <w:sz w:val="28"/>
                <w:szCs w:val="28"/>
              </w:rPr>
              <w:t xml:space="preserve">Государственная итоговая аттестация по программам основного общего </w:t>
            </w:r>
            <w:proofErr w:type="gramStart"/>
            <w:r w:rsidRPr="00234ED4">
              <w:rPr>
                <w:rFonts w:ascii="Times New Roman" w:hAnsi="Times New Roman"/>
                <w:b/>
                <w:color w:val="000000" w:themeColor="text1"/>
                <w:sz w:val="28"/>
                <w:szCs w:val="28"/>
              </w:rPr>
              <w:t>о</w:t>
            </w:r>
            <w:r w:rsidR="00234ED4" w:rsidRPr="00234ED4">
              <w:rPr>
                <w:rFonts w:ascii="Times New Roman" w:hAnsi="Times New Roman"/>
                <w:b/>
                <w:color w:val="000000" w:themeColor="text1"/>
                <w:sz w:val="28"/>
                <w:szCs w:val="28"/>
              </w:rPr>
              <w:t xml:space="preserve">бразования </w:t>
            </w:r>
            <w:r w:rsidR="00234ED4">
              <w:rPr>
                <w:rFonts w:ascii="Times New Roman" w:hAnsi="Times New Roman"/>
                <w:b/>
                <w:color w:val="000000" w:themeColor="text1"/>
                <w:sz w:val="28"/>
                <w:szCs w:val="28"/>
              </w:rPr>
              <w:t xml:space="preserve"> </w:t>
            </w:r>
            <w:r w:rsidR="00234ED4" w:rsidRPr="00234ED4">
              <w:rPr>
                <w:rFonts w:ascii="Times New Roman" w:hAnsi="Times New Roman"/>
                <w:b/>
                <w:color w:val="000000" w:themeColor="text1"/>
                <w:sz w:val="28"/>
                <w:szCs w:val="28"/>
              </w:rPr>
              <w:t>в</w:t>
            </w:r>
            <w:proofErr w:type="gramEnd"/>
            <w:r w:rsidR="00234ED4" w:rsidRPr="00234ED4">
              <w:rPr>
                <w:rFonts w:ascii="Times New Roman" w:hAnsi="Times New Roman"/>
                <w:b/>
                <w:color w:val="000000" w:themeColor="text1"/>
                <w:sz w:val="28"/>
                <w:szCs w:val="28"/>
              </w:rPr>
              <w:t xml:space="preserve"> форме ОГЭ</w:t>
            </w:r>
          </w:p>
          <w:p w:rsidR="003200DE" w:rsidRPr="003200DE" w:rsidRDefault="003200DE" w:rsidP="0027227D">
            <w:pPr>
              <w:spacing w:after="0"/>
              <w:rPr>
                <w:rFonts w:ascii="Times New Roman" w:hAnsi="Times New Roman"/>
                <w:b/>
                <w:color w:val="000000" w:themeColor="text1"/>
                <w:sz w:val="24"/>
                <w:szCs w:val="28"/>
              </w:rPr>
            </w:pPr>
          </w:p>
          <w:p w:rsidR="003200DE" w:rsidRPr="003200DE" w:rsidRDefault="00DE1021" w:rsidP="0027227D">
            <w:pPr>
              <w:pStyle w:val="ab"/>
              <w:spacing w:line="360" w:lineRule="auto"/>
              <w:rPr>
                <w:rFonts w:ascii="Times New Roman" w:hAnsi="Times New Roman"/>
                <w:color w:val="000000" w:themeColor="text1"/>
                <w:sz w:val="28"/>
                <w:szCs w:val="28"/>
              </w:rPr>
            </w:pPr>
            <w:r>
              <w:rPr>
                <w:noProof/>
              </w:rPr>
              <w:drawing>
                <wp:inline distT="0" distB="0" distL="0" distR="0" wp14:anchorId="1DBF8169" wp14:editId="0995E290">
                  <wp:extent cx="5390446" cy="445770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674" t="20346" r="18072" b="14599"/>
                          <a:stretch/>
                        </pic:blipFill>
                        <pic:spPr bwMode="auto">
                          <a:xfrm>
                            <a:off x="0" y="0"/>
                            <a:ext cx="5403308" cy="4468336"/>
                          </a:xfrm>
                          <a:prstGeom prst="rect">
                            <a:avLst/>
                          </a:prstGeom>
                          <a:ln>
                            <a:noFill/>
                          </a:ln>
                          <a:extLst>
                            <a:ext uri="{53640926-AAD7-44D8-BBD7-CCE9431645EC}">
                              <a14:shadowObscured xmlns:a14="http://schemas.microsoft.com/office/drawing/2010/main"/>
                            </a:ext>
                          </a:extLst>
                        </pic:spPr>
                      </pic:pic>
                    </a:graphicData>
                  </a:graphic>
                </wp:inline>
              </w:drawing>
            </w:r>
          </w:p>
          <w:p w:rsidR="00D31F2D" w:rsidRDefault="00D31F2D" w:rsidP="0027227D">
            <w:pPr>
              <w:spacing w:before="30" w:after="30" w:line="240" w:lineRule="auto"/>
              <w:ind w:left="360"/>
              <w:rPr>
                <w:rFonts w:ascii="Times New Roman" w:eastAsia="Times New Roman" w:hAnsi="Times New Roman" w:cs="Times New Roman"/>
                <w:bCs/>
                <w:color w:val="000000" w:themeColor="text1"/>
                <w:sz w:val="20"/>
                <w:szCs w:val="20"/>
              </w:rPr>
            </w:pPr>
          </w:p>
          <w:p w:rsidR="006E2F5C" w:rsidRDefault="006E2F5C" w:rsidP="0027227D">
            <w:pPr>
              <w:spacing w:before="30" w:after="30" w:line="240" w:lineRule="auto"/>
              <w:rPr>
                <w:rFonts w:ascii="Times New Roman" w:eastAsia="Times New Roman" w:hAnsi="Times New Roman" w:cs="Times New Roman"/>
                <w:b/>
                <w:bCs/>
                <w:color w:val="000000" w:themeColor="text1"/>
                <w:sz w:val="28"/>
                <w:szCs w:val="28"/>
              </w:rPr>
            </w:pPr>
          </w:p>
          <w:p w:rsidR="006E2F5C" w:rsidRDefault="006E2F5C" w:rsidP="0027227D">
            <w:pPr>
              <w:spacing w:before="30" w:after="30" w:line="240" w:lineRule="auto"/>
              <w:rPr>
                <w:rFonts w:ascii="Times New Roman" w:eastAsia="Times New Roman" w:hAnsi="Times New Roman" w:cs="Times New Roman"/>
                <w:b/>
                <w:bCs/>
                <w:color w:val="000000" w:themeColor="text1"/>
                <w:sz w:val="28"/>
                <w:szCs w:val="28"/>
              </w:rPr>
            </w:pPr>
          </w:p>
          <w:p w:rsidR="00234ED4" w:rsidRDefault="00234ED4" w:rsidP="0027227D">
            <w:pPr>
              <w:jc w:val="center"/>
              <w:rPr>
                <w:rFonts w:ascii="Times New Roman" w:hAnsi="Times New Roman" w:cs="Times New Roman"/>
                <w:b/>
                <w:sz w:val="28"/>
                <w:szCs w:val="28"/>
              </w:rPr>
            </w:pPr>
          </w:p>
          <w:p w:rsidR="00234ED4" w:rsidRDefault="00234ED4" w:rsidP="0027227D">
            <w:pPr>
              <w:jc w:val="center"/>
              <w:rPr>
                <w:rFonts w:ascii="Times New Roman" w:hAnsi="Times New Roman" w:cs="Times New Roman"/>
                <w:b/>
                <w:sz w:val="28"/>
                <w:szCs w:val="28"/>
              </w:rPr>
            </w:pPr>
          </w:p>
          <w:p w:rsidR="00234ED4" w:rsidRDefault="00234ED4" w:rsidP="0027227D">
            <w:pPr>
              <w:jc w:val="center"/>
              <w:rPr>
                <w:rFonts w:ascii="Times New Roman" w:hAnsi="Times New Roman" w:cs="Times New Roman"/>
                <w:b/>
                <w:sz w:val="28"/>
                <w:szCs w:val="28"/>
              </w:rPr>
            </w:pPr>
          </w:p>
          <w:p w:rsidR="00234ED4" w:rsidRDefault="00234ED4" w:rsidP="0027227D">
            <w:pPr>
              <w:jc w:val="center"/>
              <w:rPr>
                <w:rFonts w:ascii="Times New Roman" w:hAnsi="Times New Roman" w:cs="Times New Roman"/>
                <w:b/>
                <w:sz w:val="28"/>
                <w:szCs w:val="28"/>
              </w:rPr>
            </w:pPr>
          </w:p>
          <w:p w:rsidR="00234ED4" w:rsidRDefault="00234ED4" w:rsidP="0027227D">
            <w:pPr>
              <w:jc w:val="center"/>
              <w:rPr>
                <w:rFonts w:ascii="Times New Roman" w:hAnsi="Times New Roman" w:cs="Times New Roman"/>
                <w:b/>
                <w:sz w:val="28"/>
                <w:szCs w:val="28"/>
              </w:rPr>
            </w:pPr>
          </w:p>
          <w:p w:rsidR="00DE1021" w:rsidRDefault="00DE1021" w:rsidP="0027227D">
            <w:pPr>
              <w:jc w:val="center"/>
              <w:rPr>
                <w:rFonts w:ascii="Times New Roman" w:hAnsi="Times New Roman" w:cs="Times New Roman"/>
                <w:b/>
                <w:sz w:val="28"/>
                <w:szCs w:val="28"/>
              </w:rPr>
            </w:pPr>
          </w:p>
          <w:p w:rsidR="00DE1021" w:rsidRDefault="00DE1021" w:rsidP="0027227D">
            <w:pPr>
              <w:jc w:val="center"/>
              <w:rPr>
                <w:rFonts w:ascii="Times New Roman" w:hAnsi="Times New Roman" w:cs="Times New Roman"/>
                <w:b/>
                <w:sz w:val="28"/>
                <w:szCs w:val="28"/>
              </w:rPr>
            </w:pPr>
          </w:p>
          <w:p w:rsidR="00DE1021" w:rsidRDefault="00DE1021" w:rsidP="0027227D">
            <w:pPr>
              <w:spacing w:before="30" w:after="30" w:line="240" w:lineRule="auto"/>
              <w:rPr>
                <w:rFonts w:ascii="Times New Roman" w:hAnsi="Times New Roman" w:cs="Times New Roman"/>
                <w:b/>
                <w:sz w:val="28"/>
                <w:szCs w:val="28"/>
              </w:rPr>
            </w:pPr>
          </w:p>
          <w:p w:rsidR="00DE1021" w:rsidRDefault="00DE1021" w:rsidP="0027227D">
            <w:pPr>
              <w:spacing w:before="30" w:after="30" w:line="240" w:lineRule="auto"/>
              <w:rPr>
                <w:rFonts w:ascii="Times New Roman" w:hAnsi="Times New Roman" w:cs="Times New Roman"/>
                <w:b/>
                <w:sz w:val="28"/>
                <w:szCs w:val="28"/>
              </w:rPr>
            </w:pPr>
          </w:p>
          <w:p w:rsidR="00DE1021" w:rsidRDefault="00DE1021" w:rsidP="0027227D">
            <w:pPr>
              <w:spacing w:before="30" w:after="30" w:line="240" w:lineRule="auto"/>
              <w:rPr>
                <w:rFonts w:ascii="Times New Roman" w:hAnsi="Times New Roman" w:cs="Times New Roman"/>
                <w:b/>
                <w:sz w:val="28"/>
                <w:szCs w:val="28"/>
              </w:rPr>
            </w:pPr>
          </w:p>
          <w:p w:rsidR="00A91CC6" w:rsidRDefault="00A91CC6" w:rsidP="0027227D">
            <w:pPr>
              <w:spacing w:before="30" w:after="30"/>
              <w:jc w:val="both"/>
              <w:rPr>
                <w:rFonts w:ascii="Times New Roman" w:eastAsia="Times New Roman" w:hAnsi="Times New Roman" w:cs="Times New Roman"/>
                <w:b/>
                <w:bCs/>
                <w:color w:val="000000" w:themeColor="text1"/>
                <w:sz w:val="28"/>
                <w:szCs w:val="28"/>
              </w:rPr>
            </w:pPr>
          </w:p>
          <w:p w:rsidR="00A91CC6" w:rsidRPr="00A91CC6" w:rsidRDefault="00A91CC6" w:rsidP="0027227D">
            <w:pPr>
              <w:spacing w:before="30" w:after="30"/>
              <w:jc w:val="both"/>
              <w:rPr>
                <w:rFonts w:ascii="Times New Roman" w:eastAsia="Times New Roman" w:hAnsi="Times New Roman" w:cs="Times New Roman"/>
                <w:b/>
                <w:bCs/>
                <w:color w:val="000000" w:themeColor="text1"/>
                <w:sz w:val="28"/>
                <w:szCs w:val="28"/>
              </w:rPr>
            </w:pPr>
            <w:r w:rsidRPr="00A91CC6">
              <w:rPr>
                <w:rFonts w:ascii="Times New Roman" w:eastAsia="Times New Roman" w:hAnsi="Times New Roman" w:cs="Times New Roman"/>
                <w:b/>
                <w:bCs/>
                <w:color w:val="000000" w:themeColor="text1"/>
                <w:sz w:val="28"/>
                <w:szCs w:val="28"/>
              </w:rPr>
              <w:t>РАЗДЕЛ 4. КАДРОВОЕ ОБЕСПЕЧЕНИЕ ОБРАЗОВАТЕЛЬНОГО ПРОЦЕССА</w:t>
            </w:r>
          </w:p>
          <w:p w:rsidR="00A91CC6" w:rsidRPr="00A91CC6" w:rsidRDefault="00A91CC6" w:rsidP="0027227D">
            <w:pPr>
              <w:spacing w:before="30" w:after="30"/>
              <w:jc w:val="both"/>
              <w:rPr>
                <w:rFonts w:ascii="Times New Roman" w:eastAsia="Times New Roman" w:hAnsi="Times New Roman" w:cs="Times New Roman"/>
                <w:b/>
                <w:bCs/>
                <w:color w:val="000000" w:themeColor="text1"/>
                <w:sz w:val="28"/>
                <w:szCs w:val="28"/>
              </w:rPr>
            </w:pPr>
          </w:p>
          <w:p w:rsidR="00A91CC6" w:rsidRPr="00A91CC6" w:rsidRDefault="00A91CC6" w:rsidP="0027227D">
            <w:pPr>
              <w:spacing w:before="30" w:after="30"/>
              <w:jc w:val="both"/>
              <w:rPr>
                <w:rFonts w:ascii="Times New Roman" w:eastAsia="Times New Roman" w:hAnsi="Times New Roman" w:cs="Times New Roman"/>
                <w:b/>
                <w:bCs/>
                <w:color w:val="000000" w:themeColor="text1"/>
                <w:sz w:val="28"/>
                <w:szCs w:val="28"/>
              </w:rPr>
            </w:pPr>
            <w:r w:rsidRPr="00A91CC6">
              <w:rPr>
                <w:rFonts w:ascii="Times New Roman" w:eastAsia="Times New Roman" w:hAnsi="Times New Roman" w:cs="Times New Roman"/>
                <w:b/>
                <w:bCs/>
                <w:color w:val="000000" w:themeColor="text1"/>
                <w:sz w:val="28"/>
                <w:szCs w:val="28"/>
              </w:rPr>
              <w:t>4.1</w:t>
            </w:r>
          </w:p>
          <w:p w:rsidR="00A91CC6" w:rsidRPr="00A91CC6" w:rsidRDefault="00A91CC6" w:rsidP="0027227D">
            <w:pPr>
              <w:spacing w:before="30" w:after="30"/>
              <w:jc w:val="both"/>
              <w:rPr>
                <w:rFonts w:ascii="Times New Roman" w:eastAsia="Times New Roman" w:hAnsi="Times New Roman" w:cs="Times New Roman"/>
                <w:b/>
                <w:bCs/>
                <w:color w:val="000000" w:themeColor="text1"/>
                <w:sz w:val="28"/>
                <w:szCs w:val="28"/>
              </w:rPr>
            </w:pPr>
          </w:p>
          <w:p w:rsidR="00A91CC6" w:rsidRPr="00A91CC6" w:rsidRDefault="00A91CC6" w:rsidP="0027227D">
            <w:pPr>
              <w:spacing w:before="30" w:after="30"/>
              <w:jc w:val="both"/>
              <w:rPr>
                <w:rFonts w:ascii="Times New Roman" w:eastAsia="Times New Roman" w:hAnsi="Times New Roman" w:cs="Times New Roman"/>
                <w:i/>
                <w:iCs/>
                <w:color w:val="000000" w:themeColor="text1"/>
                <w:sz w:val="28"/>
                <w:szCs w:val="28"/>
              </w:rPr>
            </w:pPr>
            <w:r w:rsidRPr="00A91CC6">
              <w:rPr>
                <w:rFonts w:ascii="Times New Roman" w:eastAsia="Times New Roman" w:hAnsi="Times New Roman" w:cs="Times New Roman"/>
                <w:i/>
                <w:iCs/>
                <w:noProof/>
                <w:color w:val="000000" w:themeColor="text1"/>
                <w:sz w:val="28"/>
                <w:szCs w:val="28"/>
              </w:rPr>
              <w:drawing>
                <wp:inline distT="0" distB="0" distL="0" distR="0">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p>
          <w:p w:rsidR="00E664F3" w:rsidRDefault="00E664F3" w:rsidP="0027227D">
            <w:pPr>
              <w:spacing w:before="30" w:after="30"/>
              <w:jc w:val="both"/>
              <w:rPr>
                <w:rFonts w:ascii="Times New Roman" w:eastAsia="Times New Roman" w:hAnsi="Times New Roman" w:cs="Times New Roman"/>
                <w:b/>
                <w:i/>
                <w:color w:val="000000" w:themeColor="text1"/>
                <w:sz w:val="28"/>
                <w:szCs w:val="28"/>
              </w:rPr>
            </w:pPr>
          </w:p>
          <w:p w:rsidR="00E664F3" w:rsidRDefault="00E664F3" w:rsidP="0027227D">
            <w:pPr>
              <w:spacing w:before="30" w:after="30"/>
              <w:jc w:val="both"/>
              <w:rPr>
                <w:rFonts w:ascii="Times New Roman" w:eastAsia="Times New Roman" w:hAnsi="Times New Roman" w:cs="Times New Roman"/>
                <w:b/>
                <w:i/>
                <w:color w:val="000000" w:themeColor="text1"/>
                <w:sz w:val="28"/>
                <w:szCs w:val="28"/>
              </w:rPr>
            </w:pPr>
          </w:p>
          <w:p w:rsidR="00E664F3" w:rsidRDefault="00E664F3" w:rsidP="0027227D">
            <w:pPr>
              <w:spacing w:before="30" w:after="30"/>
              <w:jc w:val="both"/>
              <w:rPr>
                <w:rFonts w:ascii="Times New Roman" w:eastAsia="Times New Roman" w:hAnsi="Times New Roman" w:cs="Times New Roman"/>
                <w:b/>
                <w:i/>
                <w:color w:val="000000" w:themeColor="text1"/>
                <w:sz w:val="28"/>
                <w:szCs w:val="28"/>
              </w:rPr>
            </w:pPr>
          </w:p>
          <w:p w:rsidR="00E664F3" w:rsidRDefault="00E664F3" w:rsidP="0027227D">
            <w:pPr>
              <w:spacing w:before="30" w:after="30"/>
              <w:jc w:val="both"/>
              <w:rPr>
                <w:rFonts w:ascii="Times New Roman" w:eastAsia="Times New Roman" w:hAnsi="Times New Roman" w:cs="Times New Roman"/>
                <w:b/>
                <w:i/>
                <w:color w:val="000000" w:themeColor="text1"/>
                <w:sz w:val="28"/>
                <w:szCs w:val="28"/>
              </w:rPr>
            </w:pPr>
          </w:p>
          <w:p w:rsidR="00E664F3" w:rsidRDefault="00E664F3" w:rsidP="0027227D">
            <w:pPr>
              <w:spacing w:before="30" w:after="30"/>
              <w:jc w:val="both"/>
              <w:rPr>
                <w:rFonts w:ascii="Times New Roman" w:eastAsia="Times New Roman" w:hAnsi="Times New Roman" w:cs="Times New Roman"/>
                <w:b/>
                <w:i/>
                <w:color w:val="000000" w:themeColor="text1"/>
                <w:sz w:val="28"/>
                <w:szCs w:val="28"/>
              </w:rPr>
            </w:pPr>
          </w:p>
          <w:p w:rsidR="00E664F3" w:rsidRDefault="00E664F3" w:rsidP="0027227D">
            <w:pPr>
              <w:spacing w:before="30" w:after="30"/>
              <w:jc w:val="both"/>
              <w:rPr>
                <w:rFonts w:ascii="Times New Roman" w:eastAsia="Times New Roman" w:hAnsi="Times New Roman" w:cs="Times New Roman"/>
                <w:b/>
                <w:i/>
                <w:color w:val="000000" w:themeColor="text1"/>
                <w:sz w:val="28"/>
                <w:szCs w:val="28"/>
              </w:rPr>
            </w:pPr>
          </w:p>
          <w:p w:rsidR="00E664F3" w:rsidRDefault="00E664F3" w:rsidP="0027227D">
            <w:pPr>
              <w:spacing w:before="30" w:after="30"/>
              <w:jc w:val="both"/>
              <w:rPr>
                <w:rFonts w:ascii="Times New Roman" w:eastAsia="Times New Roman" w:hAnsi="Times New Roman" w:cs="Times New Roman"/>
                <w:b/>
                <w:i/>
                <w:color w:val="000000" w:themeColor="text1"/>
                <w:sz w:val="28"/>
                <w:szCs w:val="28"/>
              </w:rPr>
            </w:pPr>
          </w:p>
          <w:p w:rsidR="00E664F3" w:rsidRDefault="00E664F3" w:rsidP="0027227D">
            <w:pPr>
              <w:spacing w:before="30" w:after="30"/>
              <w:jc w:val="both"/>
              <w:rPr>
                <w:rFonts w:ascii="Times New Roman" w:eastAsia="Times New Roman" w:hAnsi="Times New Roman" w:cs="Times New Roman"/>
                <w:b/>
                <w:i/>
                <w:color w:val="000000" w:themeColor="text1"/>
                <w:sz w:val="28"/>
                <w:szCs w:val="28"/>
              </w:rPr>
            </w:pPr>
          </w:p>
          <w:p w:rsidR="00E664F3" w:rsidRDefault="00E664F3" w:rsidP="0027227D">
            <w:pPr>
              <w:spacing w:before="30" w:after="30"/>
              <w:jc w:val="both"/>
              <w:rPr>
                <w:rFonts w:ascii="Times New Roman" w:eastAsia="Times New Roman" w:hAnsi="Times New Roman" w:cs="Times New Roman"/>
                <w:b/>
                <w:i/>
                <w:color w:val="000000" w:themeColor="text1"/>
                <w:sz w:val="28"/>
                <w:szCs w:val="28"/>
              </w:rPr>
            </w:pPr>
          </w:p>
          <w:p w:rsidR="00E664F3" w:rsidRDefault="00E664F3" w:rsidP="0027227D">
            <w:pPr>
              <w:spacing w:before="30" w:after="30"/>
              <w:jc w:val="both"/>
              <w:rPr>
                <w:rFonts w:ascii="Times New Roman" w:eastAsia="Times New Roman" w:hAnsi="Times New Roman" w:cs="Times New Roman"/>
                <w:b/>
                <w:i/>
                <w:color w:val="000000" w:themeColor="text1"/>
                <w:sz w:val="28"/>
                <w:szCs w:val="28"/>
              </w:rPr>
            </w:pPr>
          </w:p>
          <w:p w:rsidR="00E664F3" w:rsidRDefault="00E664F3" w:rsidP="0027227D">
            <w:pPr>
              <w:spacing w:before="30" w:after="30"/>
              <w:jc w:val="both"/>
              <w:rPr>
                <w:rFonts w:ascii="Times New Roman" w:eastAsia="Times New Roman" w:hAnsi="Times New Roman" w:cs="Times New Roman"/>
                <w:b/>
                <w:i/>
                <w:color w:val="000000" w:themeColor="text1"/>
                <w:sz w:val="28"/>
                <w:szCs w:val="28"/>
              </w:rPr>
            </w:pPr>
          </w:p>
          <w:p w:rsidR="00E664F3" w:rsidRDefault="00E664F3" w:rsidP="0027227D">
            <w:pPr>
              <w:spacing w:before="30" w:after="30"/>
              <w:jc w:val="both"/>
              <w:rPr>
                <w:rFonts w:ascii="Times New Roman" w:eastAsia="Times New Roman" w:hAnsi="Times New Roman" w:cs="Times New Roman"/>
                <w:b/>
                <w:i/>
                <w:color w:val="000000" w:themeColor="text1"/>
                <w:sz w:val="28"/>
                <w:szCs w:val="28"/>
              </w:rPr>
            </w:pPr>
          </w:p>
          <w:p w:rsidR="00E664F3" w:rsidRDefault="00E664F3" w:rsidP="0027227D">
            <w:pPr>
              <w:spacing w:before="30" w:after="30"/>
              <w:jc w:val="both"/>
              <w:rPr>
                <w:rFonts w:ascii="Times New Roman" w:eastAsia="Times New Roman" w:hAnsi="Times New Roman" w:cs="Times New Roman"/>
                <w:b/>
                <w:i/>
                <w:color w:val="000000" w:themeColor="text1"/>
                <w:sz w:val="28"/>
                <w:szCs w:val="28"/>
              </w:rPr>
            </w:pPr>
          </w:p>
          <w:p w:rsidR="00E664F3" w:rsidRDefault="00E664F3" w:rsidP="0027227D">
            <w:pPr>
              <w:spacing w:before="30" w:after="30"/>
              <w:jc w:val="both"/>
              <w:rPr>
                <w:rFonts w:ascii="Times New Roman" w:eastAsia="Times New Roman" w:hAnsi="Times New Roman" w:cs="Times New Roman"/>
                <w:b/>
                <w:i/>
                <w:color w:val="000000" w:themeColor="text1"/>
                <w:sz w:val="28"/>
                <w:szCs w:val="28"/>
              </w:rPr>
            </w:pPr>
          </w:p>
          <w:p w:rsidR="00A91CC6" w:rsidRPr="00A91CC6" w:rsidRDefault="00A91CC6" w:rsidP="0027227D">
            <w:pPr>
              <w:spacing w:before="30" w:after="30"/>
              <w:jc w:val="both"/>
              <w:rPr>
                <w:rFonts w:ascii="Times New Roman" w:eastAsia="Times New Roman" w:hAnsi="Times New Roman" w:cs="Times New Roman"/>
                <w:b/>
                <w:i/>
                <w:color w:val="000000" w:themeColor="text1"/>
                <w:sz w:val="28"/>
                <w:szCs w:val="28"/>
              </w:rPr>
            </w:pPr>
            <w:r w:rsidRPr="00A91CC6">
              <w:rPr>
                <w:rFonts w:ascii="Times New Roman" w:eastAsia="Times New Roman" w:hAnsi="Times New Roman" w:cs="Times New Roman"/>
                <w:b/>
                <w:i/>
                <w:color w:val="000000" w:themeColor="text1"/>
                <w:sz w:val="28"/>
                <w:szCs w:val="28"/>
              </w:rPr>
              <w:lastRenderedPageBreak/>
              <w:t>4.2. Характеристика учительских кадров</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noProof/>
                <w:color w:val="000000" w:themeColor="text1"/>
                <w:sz w:val="28"/>
                <w:szCs w:val="28"/>
              </w:rPr>
              <w:drawing>
                <wp:inline distT="0" distB="0" distL="0" distR="0">
                  <wp:extent cx="5581650" cy="3362325"/>
                  <wp:effectExtent l="0" t="0" r="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p>
          <w:p w:rsidR="00A91CC6" w:rsidRPr="00A91CC6" w:rsidRDefault="00A91CC6" w:rsidP="0027227D">
            <w:pPr>
              <w:spacing w:before="30" w:after="30"/>
              <w:jc w:val="both"/>
              <w:rPr>
                <w:rFonts w:ascii="Times New Roman" w:eastAsia="Times New Roman" w:hAnsi="Times New Roman" w:cs="Times New Roman"/>
                <w:b/>
                <w:i/>
                <w:color w:val="000000" w:themeColor="text1"/>
                <w:sz w:val="28"/>
                <w:szCs w:val="28"/>
              </w:rPr>
            </w:pPr>
            <w:r w:rsidRPr="00A91CC6">
              <w:rPr>
                <w:rFonts w:ascii="Times New Roman" w:eastAsia="Times New Roman" w:hAnsi="Times New Roman" w:cs="Times New Roman"/>
                <w:b/>
                <w:i/>
                <w:color w:val="000000" w:themeColor="text1"/>
                <w:sz w:val="28"/>
                <w:szCs w:val="28"/>
              </w:rPr>
              <w:t>4.3. Сведения о специалистах психолого-медико-социального сопровождения</w:t>
            </w:r>
          </w:p>
          <w:p w:rsidR="00A91CC6" w:rsidRPr="00A91CC6" w:rsidRDefault="00A91CC6" w:rsidP="0027227D">
            <w:pPr>
              <w:spacing w:before="30" w:after="30"/>
              <w:jc w:val="both"/>
              <w:rPr>
                <w:rFonts w:ascii="Times New Roman" w:eastAsia="Times New Roman" w:hAnsi="Times New Roman" w:cs="Times New Roman"/>
                <w:b/>
                <w:color w:val="000000" w:themeColor="text1"/>
                <w:sz w:val="28"/>
                <w:szCs w:val="28"/>
              </w:rPr>
            </w:pPr>
          </w:p>
          <w:tbl>
            <w:tblPr>
              <w:tblW w:w="5000" w:type="pct"/>
              <w:tblLayout w:type="fixed"/>
              <w:tblCellMar>
                <w:left w:w="0" w:type="dxa"/>
                <w:right w:w="0" w:type="dxa"/>
              </w:tblCellMar>
              <w:tblLook w:val="04A0" w:firstRow="1" w:lastRow="0" w:firstColumn="1" w:lastColumn="0" w:noHBand="0" w:noVBand="1"/>
            </w:tblPr>
            <w:tblGrid>
              <w:gridCol w:w="8735"/>
              <w:gridCol w:w="1205"/>
            </w:tblGrid>
            <w:tr w:rsidR="00A91CC6" w:rsidRPr="00A91CC6" w:rsidTr="00A91CC6">
              <w:tc>
                <w:tcPr>
                  <w:tcW w:w="439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 Специалисты</w:t>
                  </w:r>
                </w:p>
              </w:tc>
              <w:tc>
                <w:tcPr>
                  <w:tcW w:w="6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Кол-во</w:t>
                  </w:r>
                </w:p>
              </w:tc>
            </w:tr>
            <w:tr w:rsidR="00A91CC6" w:rsidRPr="00A91CC6" w:rsidTr="00A91CC6">
              <w:tc>
                <w:tcPr>
                  <w:tcW w:w="43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Педагоги - психологи</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A91CC6" w:rsidRPr="00A91CC6" w:rsidRDefault="00216992"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w:t>
                  </w:r>
                </w:p>
              </w:tc>
            </w:tr>
            <w:tr w:rsidR="00A91CC6" w:rsidRPr="00A91CC6" w:rsidTr="00A91CC6">
              <w:tc>
                <w:tcPr>
                  <w:tcW w:w="43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Учителя - логопеды</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1</w:t>
                  </w:r>
                </w:p>
              </w:tc>
            </w:tr>
            <w:tr w:rsidR="00A91CC6" w:rsidRPr="00A91CC6" w:rsidTr="00A91CC6">
              <w:tc>
                <w:tcPr>
                  <w:tcW w:w="43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Социальные педагоги</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1</w:t>
                  </w:r>
                </w:p>
              </w:tc>
            </w:tr>
            <w:tr w:rsidR="00A91CC6" w:rsidRPr="00A91CC6" w:rsidTr="00A91CC6">
              <w:tc>
                <w:tcPr>
                  <w:tcW w:w="43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Педагоги дополнительного образования</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1</w:t>
                  </w:r>
                </w:p>
              </w:tc>
            </w:tr>
          </w:tbl>
          <w:p w:rsidR="00A91CC6" w:rsidRPr="00A91CC6" w:rsidRDefault="00A91CC6" w:rsidP="0027227D">
            <w:pPr>
              <w:spacing w:before="30" w:after="30"/>
              <w:jc w:val="both"/>
              <w:rPr>
                <w:rFonts w:ascii="Times New Roman" w:eastAsia="Times New Roman" w:hAnsi="Times New Roman" w:cs="Times New Roman"/>
                <w:bCs/>
                <w:color w:val="000000" w:themeColor="text1"/>
                <w:sz w:val="28"/>
                <w:szCs w:val="28"/>
              </w:rPr>
            </w:pPr>
          </w:p>
          <w:p w:rsidR="00A91CC6" w:rsidRPr="00A91CC6" w:rsidRDefault="00A91CC6" w:rsidP="0027227D">
            <w:pPr>
              <w:spacing w:before="30" w:after="30"/>
              <w:jc w:val="both"/>
              <w:rPr>
                <w:rFonts w:ascii="Times New Roman" w:eastAsia="Times New Roman" w:hAnsi="Times New Roman" w:cs="Times New Roman"/>
                <w:b/>
                <w:i/>
                <w:color w:val="000000" w:themeColor="text1"/>
                <w:sz w:val="28"/>
                <w:szCs w:val="28"/>
              </w:rPr>
            </w:pPr>
            <w:r w:rsidRPr="00A91CC6">
              <w:rPr>
                <w:rFonts w:ascii="Times New Roman" w:eastAsia="Times New Roman" w:hAnsi="Times New Roman" w:cs="Times New Roman"/>
                <w:b/>
                <w:bCs/>
                <w:i/>
                <w:color w:val="000000" w:themeColor="text1"/>
                <w:sz w:val="28"/>
                <w:szCs w:val="28"/>
              </w:rPr>
              <w:t>4.4</w:t>
            </w:r>
            <w:r w:rsidR="00EA1F35">
              <w:rPr>
                <w:rFonts w:ascii="Times New Roman" w:eastAsia="Times New Roman" w:hAnsi="Times New Roman" w:cs="Times New Roman"/>
                <w:b/>
                <w:bCs/>
                <w:i/>
                <w:color w:val="000000" w:themeColor="text1"/>
                <w:sz w:val="28"/>
                <w:szCs w:val="28"/>
              </w:rPr>
              <w:t xml:space="preserve">. </w:t>
            </w:r>
            <w:r w:rsidRPr="00A91CC6">
              <w:rPr>
                <w:rFonts w:ascii="Times New Roman" w:eastAsia="Times New Roman" w:hAnsi="Times New Roman" w:cs="Times New Roman"/>
                <w:b/>
                <w:bCs/>
                <w:i/>
                <w:color w:val="000000" w:themeColor="text1"/>
                <w:sz w:val="28"/>
                <w:szCs w:val="28"/>
              </w:rPr>
              <w:t xml:space="preserve">Уровень образования </w:t>
            </w:r>
            <w:proofErr w:type="gramStart"/>
            <w:r w:rsidRPr="00A91CC6">
              <w:rPr>
                <w:rFonts w:ascii="Times New Roman" w:eastAsia="Times New Roman" w:hAnsi="Times New Roman" w:cs="Times New Roman"/>
                <w:b/>
                <w:bCs/>
                <w:i/>
                <w:color w:val="000000" w:themeColor="text1"/>
                <w:sz w:val="28"/>
                <w:szCs w:val="28"/>
              </w:rPr>
              <w:t>педагогов  (</w:t>
            </w:r>
            <w:proofErr w:type="gramEnd"/>
            <w:r w:rsidRPr="00A91CC6">
              <w:rPr>
                <w:rFonts w:ascii="Times New Roman" w:eastAsia="Times New Roman" w:hAnsi="Times New Roman" w:cs="Times New Roman"/>
                <w:b/>
                <w:bCs/>
                <w:i/>
                <w:color w:val="000000" w:themeColor="text1"/>
                <w:sz w:val="28"/>
                <w:szCs w:val="28"/>
              </w:rPr>
              <w:t>68 педагогов</w:t>
            </w:r>
            <w:r w:rsidRPr="00A91CC6">
              <w:rPr>
                <w:rFonts w:ascii="Times New Roman" w:eastAsia="Times New Roman" w:hAnsi="Times New Roman" w:cs="Times New Roman"/>
                <w:b/>
                <w:i/>
                <w:color w:val="000000" w:themeColor="text1"/>
                <w:sz w:val="28"/>
                <w:szCs w:val="28"/>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0"/>
              <w:gridCol w:w="2447"/>
              <w:gridCol w:w="4394"/>
            </w:tblGrid>
            <w:tr w:rsidR="00A91CC6" w:rsidRPr="00A91CC6" w:rsidTr="00A91CC6">
              <w:tc>
                <w:tcPr>
                  <w:tcW w:w="3190" w:type="dxa"/>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Высшее образование</w:t>
                  </w:r>
                </w:p>
              </w:tc>
              <w:tc>
                <w:tcPr>
                  <w:tcW w:w="2447" w:type="dxa"/>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66</w:t>
                  </w:r>
                </w:p>
              </w:tc>
              <w:tc>
                <w:tcPr>
                  <w:tcW w:w="4394" w:type="dxa"/>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p>
              </w:tc>
            </w:tr>
            <w:tr w:rsidR="00A91CC6" w:rsidRPr="00A91CC6" w:rsidTr="00A91CC6">
              <w:tc>
                <w:tcPr>
                  <w:tcW w:w="3190" w:type="dxa"/>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Среднее специальное</w:t>
                  </w:r>
                </w:p>
              </w:tc>
              <w:tc>
                <w:tcPr>
                  <w:tcW w:w="2447" w:type="dxa"/>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2</w:t>
                  </w:r>
                </w:p>
              </w:tc>
              <w:tc>
                <w:tcPr>
                  <w:tcW w:w="4394" w:type="dxa"/>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1- учитель музыки, 1- учитель физкультуры.</w:t>
                  </w:r>
                </w:p>
              </w:tc>
            </w:tr>
          </w:tbl>
          <w:p w:rsidR="00A91CC6" w:rsidRDefault="00A91CC6" w:rsidP="0027227D">
            <w:pPr>
              <w:spacing w:before="30" w:after="30"/>
              <w:jc w:val="both"/>
              <w:rPr>
                <w:rFonts w:ascii="Times New Roman" w:eastAsia="Times New Roman" w:hAnsi="Times New Roman" w:cs="Times New Roman"/>
                <w:bCs/>
                <w:color w:val="000000" w:themeColor="text1"/>
                <w:sz w:val="28"/>
                <w:szCs w:val="28"/>
              </w:rPr>
            </w:pPr>
          </w:p>
          <w:p w:rsidR="00874FEF" w:rsidRDefault="00874FEF" w:rsidP="0027227D">
            <w:pPr>
              <w:spacing w:before="30" w:after="30"/>
              <w:jc w:val="both"/>
              <w:rPr>
                <w:rFonts w:ascii="Times New Roman" w:eastAsia="Times New Roman" w:hAnsi="Times New Roman" w:cs="Times New Roman"/>
                <w:bCs/>
                <w:color w:val="000000" w:themeColor="text1"/>
                <w:sz w:val="28"/>
                <w:szCs w:val="28"/>
              </w:rPr>
            </w:pPr>
          </w:p>
          <w:p w:rsidR="00874FEF" w:rsidRDefault="00874FEF" w:rsidP="0027227D">
            <w:pPr>
              <w:spacing w:before="30" w:after="30"/>
              <w:jc w:val="both"/>
              <w:rPr>
                <w:rFonts w:ascii="Times New Roman" w:eastAsia="Times New Roman" w:hAnsi="Times New Roman" w:cs="Times New Roman"/>
                <w:bCs/>
                <w:color w:val="000000" w:themeColor="text1"/>
                <w:sz w:val="28"/>
                <w:szCs w:val="28"/>
              </w:rPr>
            </w:pPr>
          </w:p>
          <w:p w:rsidR="00874FEF" w:rsidRDefault="00874FEF" w:rsidP="0027227D">
            <w:pPr>
              <w:spacing w:before="30" w:after="30"/>
              <w:jc w:val="both"/>
              <w:rPr>
                <w:rFonts w:ascii="Times New Roman" w:eastAsia="Times New Roman" w:hAnsi="Times New Roman" w:cs="Times New Roman"/>
                <w:bCs/>
                <w:color w:val="000000" w:themeColor="text1"/>
                <w:sz w:val="28"/>
                <w:szCs w:val="28"/>
              </w:rPr>
            </w:pPr>
          </w:p>
          <w:p w:rsidR="00874FEF" w:rsidRDefault="00874FEF" w:rsidP="0027227D">
            <w:pPr>
              <w:spacing w:before="30" w:after="30"/>
              <w:jc w:val="both"/>
              <w:rPr>
                <w:rFonts w:ascii="Times New Roman" w:eastAsia="Times New Roman" w:hAnsi="Times New Roman" w:cs="Times New Roman"/>
                <w:bCs/>
                <w:color w:val="000000" w:themeColor="text1"/>
                <w:sz w:val="28"/>
                <w:szCs w:val="28"/>
              </w:rPr>
            </w:pPr>
          </w:p>
          <w:p w:rsidR="00874FEF" w:rsidRDefault="00874FEF" w:rsidP="0027227D">
            <w:pPr>
              <w:spacing w:before="30" w:after="30"/>
              <w:jc w:val="both"/>
              <w:rPr>
                <w:rFonts w:ascii="Times New Roman" w:eastAsia="Times New Roman" w:hAnsi="Times New Roman" w:cs="Times New Roman"/>
                <w:bCs/>
                <w:color w:val="000000" w:themeColor="text1"/>
                <w:sz w:val="28"/>
                <w:szCs w:val="28"/>
              </w:rPr>
            </w:pPr>
          </w:p>
          <w:p w:rsidR="00874FEF" w:rsidRPr="00A91CC6" w:rsidRDefault="00874FEF" w:rsidP="0027227D">
            <w:pPr>
              <w:spacing w:before="30" w:after="30"/>
              <w:jc w:val="both"/>
              <w:rPr>
                <w:rFonts w:ascii="Times New Roman" w:eastAsia="Times New Roman" w:hAnsi="Times New Roman" w:cs="Times New Roman"/>
                <w:bCs/>
                <w:color w:val="000000" w:themeColor="text1"/>
                <w:sz w:val="28"/>
                <w:szCs w:val="28"/>
              </w:rPr>
            </w:pPr>
          </w:p>
          <w:p w:rsidR="00A91CC6" w:rsidRPr="00A91CC6" w:rsidRDefault="00A91CC6" w:rsidP="0027227D">
            <w:pPr>
              <w:spacing w:before="30" w:after="30"/>
              <w:jc w:val="both"/>
              <w:rPr>
                <w:rFonts w:ascii="Times New Roman" w:eastAsia="Times New Roman" w:hAnsi="Times New Roman" w:cs="Times New Roman"/>
                <w:bCs/>
                <w:color w:val="000000" w:themeColor="text1"/>
                <w:sz w:val="28"/>
                <w:szCs w:val="28"/>
              </w:rPr>
            </w:pPr>
            <w:r w:rsidRPr="00A91CC6">
              <w:rPr>
                <w:rFonts w:ascii="Times New Roman" w:eastAsia="Times New Roman" w:hAnsi="Times New Roman" w:cs="Times New Roman"/>
                <w:bCs/>
                <w:color w:val="000000" w:themeColor="text1"/>
                <w:sz w:val="28"/>
                <w:szCs w:val="28"/>
              </w:rPr>
              <w:t>4.5</w:t>
            </w:r>
            <w:r w:rsidR="00216992">
              <w:rPr>
                <w:rFonts w:ascii="Times New Roman" w:eastAsia="Times New Roman" w:hAnsi="Times New Roman" w:cs="Times New Roman"/>
                <w:bCs/>
                <w:color w:val="000000" w:themeColor="text1"/>
                <w:sz w:val="28"/>
                <w:szCs w:val="28"/>
              </w:rPr>
              <w:t xml:space="preserve">.Характеристика педагогического </w:t>
            </w:r>
            <w:r w:rsidRPr="00A91CC6">
              <w:rPr>
                <w:rFonts w:ascii="Times New Roman" w:eastAsia="Times New Roman" w:hAnsi="Times New Roman" w:cs="Times New Roman"/>
                <w:bCs/>
                <w:color w:val="000000" w:themeColor="text1"/>
                <w:sz w:val="28"/>
                <w:szCs w:val="28"/>
              </w:rPr>
              <w:t>коллектива по возрасту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4"/>
              <w:gridCol w:w="1191"/>
              <w:gridCol w:w="1128"/>
              <w:gridCol w:w="1117"/>
              <w:gridCol w:w="1117"/>
              <w:gridCol w:w="1118"/>
              <w:gridCol w:w="1160"/>
              <w:gridCol w:w="1596"/>
            </w:tblGrid>
            <w:tr w:rsidR="00A91CC6" w:rsidRPr="00A91CC6" w:rsidTr="00A91CC6">
              <w:tc>
                <w:tcPr>
                  <w:tcW w:w="1144" w:type="dxa"/>
                  <w:vAlign w:val="center"/>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Год</w:t>
                  </w:r>
                </w:p>
              </w:tc>
              <w:tc>
                <w:tcPr>
                  <w:tcW w:w="1191" w:type="dxa"/>
                  <w:vAlign w:val="center"/>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Всего</w:t>
                  </w:r>
                </w:p>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педагогов</w:t>
                  </w:r>
                </w:p>
              </w:tc>
              <w:tc>
                <w:tcPr>
                  <w:tcW w:w="1128" w:type="dxa"/>
                  <w:vAlign w:val="center"/>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До 30</w:t>
                  </w:r>
                </w:p>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лет</w:t>
                  </w:r>
                </w:p>
              </w:tc>
              <w:tc>
                <w:tcPr>
                  <w:tcW w:w="1117" w:type="dxa"/>
                  <w:vAlign w:val="center"/>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30 - 39</w:t>
                  </w:r>
                </w:p>
              </w:tc>
              <w:tc>
                <w:tcPr>
                  <w:tcW w:w="1117" w:type="dxa"/>
                  <w:vAlign w:val="center"/>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40 - 49</w:t>
                  </w:r>
                </w:p>
              </w:tc>
              <w:tc>
                <w:tcPr>
                  <w:tcW w:w="1118" w:type="dxa"/>
                  <w:vAlign w:val="center"/>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50 - 55</w:t>
                  </w:r>
                </w:p>
              </w:tc>
              <w:tc>
                <w:tcPr>
                  <w:tcW w:w="1160" w:type="dxa"/>
                  <w:vAlign w:val="center"/>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Свыше 55</w:t>
                  </w:r>
                </w:p>
              </w:tc>
              <w:tc>
                <w:tcPr>
                  <w:tcW w:w="1596" w:type="dxa"/>
                  <w:vAlign w:val="center"/>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Средний</w:t>
                  </w:r>
                </w:p>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возраст</w:t>
                  </w:r>
                </w:p>
              </w:tc>
            </w:tr>
            <w:tr w:rsidR="00A91CC6" w:rsidRPr="00A91CC6" w:rsidTr="00A91CC6">
              <w:tc>
                <w:tcPr>
                  <w:tcW w:w="1144" w:type="dxa"/>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2016</w:t>
                  </w:r>
                </w:p>
              </w:tc>
              <w:tc>
                <w:tcPr>
                  <w:tcW w:w="1191" w:type="dxa"/>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75</w:t>
                  </w:r>
                </w:p>
              </w:tc>
              <w:tc>
                <w:tcPr>
                  <w:tcW w:w="1128" w:type="dxa"/>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19</w:t>
                  </w:r>
                </w:p>
              </w:tc>
              <w:tc>
                <w:tcPr>
                  <w:tcW w:w="1117" w:type="dxa"/>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11</w:t>
                  </w:r>
                </w:p>
              </w:tc>
              <w:tc>
                <w:tcPr>
                  <w:tcW w:w="1117" w:type="dxa"/>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19</w:t>
                  </w:r>
                </w:p>
              </w:tc>
              <w:tc>
                <w:tcPr>
                  <w:tcW w:w="1118" w:type="dxa"/>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14</w:t>
                  </w:r>
                </w:p>
              </w:tc>
              <w:tc>
                <w:tcPr>
                  <w:tcW w:w="1160" w:type="dxa"/>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12</w:t>
                  </w:r>
                </w:p>
              </w:tc>
              <w:tc>
                <w:tcPr>
                  <w:tcW w:w="1596" w:type="dxa"/>
                </w:tcPr>
                <w:p w:rsidR="00A91CC6" w:rsidRPr="00A91CC6" w:rsidRDefault="00A91CC6"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46,6</w:t>
                  </w:r>
                </w:p>
              </w:tc>
            </w:tr>
            <w:tr w:rsidR="00EA1F35" w:rsidRPr="00A91CC6" w:rsidTr="00A91CC6">
              <w:tc>
                <w:tcPr>
                  <w:tcW w:w="1144" w:type="dxa"/>
                </w:tcPr>
                <w:p w:rsidR="00EA1F35" w:rsidRPr="00A91CC6" w:rsidRDefault="00EA1F35"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2017</w:t>
                  </w:r>
                </w:p>
              </w:tc>
              <w:tc>
                <w:tcPr>
                  <w:tcW w:w="1191" w:type="dxa"/>
                </w:tcPr>
                <w:p w:rsidR="00EA1F35" w:rsidRPr="00A91CC6" w:rsidRDefault="00EA1F35"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75</w:t>
                  </w:r>
                </w:p>
              </w:tc>
              <w:tc>
                <w:tcPr>
                  <w:tcW w:w="1128" w:type="dxa"/>
                </w:tcPr>
                <w:p w:rsidR="00EA1F35" w:rsidRPr="00A91CC6" w:rsidRDefault="00EA1F35"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20</w:t>
                  </w:r>
                </w:p>
              </w:tc>
              <w:tc>
                <w:tcPr>
                  <w:tcW w:w="1117" w:type="dxa"/>
                </w:tcPr>
                <w:p w:rsidR="00EA1F35" w:rsidRPr="00A91CC6" w:rsidRDefault="00EA1F35"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12</w:t>
                  </w:r>
                </w:p>
              </w:tc>
              <w:tc>
                <w:tcPr>
                  <w:tcW w:w="1117" w:type="dxa"/>
                </w:tcPr>
                <w:p w:rsidR="00EA1F35" w:rsidRPr="00A91CC6" w:rsidRDefault="00EA1F35"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18</w:t>
                  </w:r>
                </w:p>
              </w:tc>
              <w:tc>
                <w:tcPr>
                  <w:tcW w:w="1118" w:type="dxa"/>
                </w:tcPr>
                <w:p w:rsidR="00EA1F35" w:rsidRPr="00A91CC6" w:rsidRDefault="00EA1F35"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15</w:t>
                  </w:r>
                </w:p>
              </w:tc>
              <w:tc>
                <w:tcPr>
                  <w:tcW w:w="1160" w:type="dxa"/>
                </w:tcPr>
                <w:p w:rsidR="00EA1F35" w:rsidRPr="00A91CC6" w:rsidRDefault="00EA1F35"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12</w:t>
                  </w:r>
                </w:p>
              </w:tc>
              <w:tc>
                <w:tcPr>
                  <w:tcW w:w="1596" w:type="dxa"/>
                </w:tcPr>
                <w:p w:rsidR="00EA1F35" w:rsidRPr="00A91CC6" w:rsidRDefault="00EA1F35"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46.8</w:t>
                  </w:r>
                </w:p>
              </w:tc>
            </w:tr>
            <w:tr w:rsidR="00F9125E" w:rsidRPr="00A91CC6" w:rsidTr="00A91CC6">
              <w:tc>
                <w:tcPr>
                  <w:tcW w:w="1144" w:type="dxa"/>
                </w:tcPr>
                <w:p w:rsidR="00F9125E" w:rsidRPr="00A91CC6" w:rsidRDefault="00EA1F35"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2018</w:t>
                  </w:r>
                </w:p>
              </w:tc>
              <w:tc>
                <w:tcPr>
                  <w:tcW w:w="1191" w:type="dxa"/>
                </w:tcPr>
                <w:p w:rsidR="00F9125E" w:rsidRPr="00A91CC6" w:rsidRDefault="00EA1F35"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74</w:t>
                  </w:r>
                </w:p>
              </w:tc>
              <w:tc>
                <w:tcPr>
                  <w:tcW w:w="1128" w:type="dxa"/>
                </w:tcPr>
                <w:p w:rsidR="00F9125E" w:rsidRPr="00A91CC6" w:rsidRDefault="00EA1F35"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21</w:t>
                  </w:r>
                </w:p>
              </w:tc>
              <w:tc>
                <w:tcPr>
                  <w:tcW w:w="1117" w:type="dxa"/>
                </w:tcPr>
                <w:p w:rsidR="00F9125E" w:rsidRPr="00A91CC6" w:rsidRDefault="00EA1F35"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12</w:t>
                  </w:r>
                </w:p>
              </w:tc>
              <w:tc>
                <w:tcPr>
                  <w:tcW w:w="1117" w:type="dxa"/>
                </w:tcPr>
                <w:p w:rsidR="00F9125E" w:rsidRPr="00A91CC6" w:rsidRDefault="00EA1F35"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17</w:t>
                  </w:r>
                </w:p>
              </w:tc>
              <w:tc>
                <w:tcPr>
                  <w:tcW w:w="1118" w:type="dxa"/>
                </w:tcPr>
                <w:p w:rsidR="00F9125E" w:rsidRPr="00A91CC6" w:rsidRDefault="00EA1F35"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10</w:t>
                  </w:r>
                </w:p>
              </w:tc>
              <w:tc>
                <w:tcPr>
                  <w:tcW w:w="1160" w:type="dxa"/>
                </w:tcPr>
                <w:p w:rsidR="00F9125E" w:rsidRPr="00A91CC6" w:rsidRDefault="00EA1F35"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14</w:t>
                  </w:r>
                </w:p>
              </w:tc>
              <w:tc>
                <w:tcPr>
                  <w:tcW w:w="1596" w:type="dxa"/>
                </w:tcPr>
                <w:p w:rsidR="00F9125E" w:rsidRPr="00A91CC6" w:rsidRDefault="00EA1F35" w:rsidP="0027227D">
                  <w:pPr>
                    <w:framePr w:hSpace="180" w:wrap="around" w:vAnchor="page" w:hAnchor="margin" w:xAlign="center" w:y="706"/>
                    <w:spacing w:before="30" w:after="3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44,5</w:t>
                  </w:r>
                </w:p>
              </w:tc>
            </w:tr>
          </w:tbl>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 </w:t>
            </w:r>
          </w:p>
          <w:p w:rsidR="00477E22" w:rsidRDefault="00477E22" w:rsidP="0027227D">
            <w:pPr>
              <w:spacing w:before="30" w:after="30"/>
              <w:jc w:val="both"/>
              <w:rPr>
                <w:rFonts w:ascii="Times New Roman" w:eastAsia="Times New Roman" w:hAnsi="Times New Roman" w:cs="Times New Roman"/>
                <w:b/>
                <w:color w:val="000000" w:themeColor="text1"/>
                <w:sz w:val="28"/>
                <w:szCs w:val="28"/>
              </w:rPr>
            </w:pPr>
          </w:p>
          <w:p w:rsidR="00477E22" w:rsidRDefault="00477E22" w:rsidP="0027227D">
            <w:pPr>
              <w:spacing w:before="30" w:after="30"/>
              <w:jc w:val="both"/>
              <w:rPr>
                <w:rFonts w:ascii="Times New Roman" w:eastAsia="Times New Roman" w:hAnsi="Times New Roman" w:cs="Times New Roman"/>
                <w:b/>
                <w:color w:val="000000" w:themeColor="text1"/>
                <w:sz w:val="28"/>
                <w:szCs w:val="28"/>
              </w:rPr>
            </w:pPr>
          </w:p>
          <w:p w:rsidR="00A91CC6" w:rsidRPr="00477E22" w:rsidRDefault="00A91CC6" w:rsidP="0027227D">
            <w:pPr>
              <w:spacing w:before="30" w:after="30"/>
              <w:jc w:val="center"/>
              <w:rPr>
                <w:rFonts w:ascii="Times New Roman" w:eastAsia="Times New Roman" w:hAnsi="Times New Roman" w:cs="Times New Roman"/>
                <w:b/>
                <w:i/>
                <w:color w:val="1F497D" w:themeColor="text2"/>
                <w:sz w:val="28"/>
                <w:szCs w:val="28"/>
              </w:rPr>
            </w:pPr>
            <w:r w:rsidRPr="00477E22">
              <w:rPr>
                <w:rFonts w:ascii="Times New Roman" w:eastAsia="Times New Roman" w:hAnsi="Times New Roman" w:cs="Times New Roman"/>
                <w:b/>
                <w:i/>
                <w:color w:val="1F497D" w:themeColor="text2"/>
                <w:sz w:val="28"/>
                <w:szCs w:val="28"/>
              </w:rPr>
              <w:t>ОБЩИЕ ВЫВОДЫ</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 </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Качество образования как основной результат учебно-педагогической деятельности отражает реализацию четырех взаимосвязанных функций единого образовательного процесса: образования, воспитания, развития и укрепления здоровья.</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proofErr w:type="spellStart"/>
            <w:r w:rsidRPr="00A91CC6">
              <w:rPr>
                <w:rFonts w:ascii="Times New Roman" w:eastAsia="Times New Roman" w:hAnsi="Times New Roman" w:cs="Times New Roman"/>
                <w:color w:val="000000" w:themeColor="text1"/>
                <w:sz w:val="28"/>
                <w:szCs w:val="28"/>
              </w:rPr>
              <w:t>Учебно</w:t>
            </w:r>
            <w:proofErr w:type="spellEnd"/>
            <w:r w:rsidRPr="00A91CC6">
              <w:rPr>
                <w:rFonts w:ascii="Times New Roman" w:eastAsia="Times New Roman" w:hAnsi="Times New Roman" w:cs="Times New Roman"/>
                <w:color w:val="000000" w:themeColor="text1"/>
                <w:sz w:val="28"/>
                <w:szCs w:val="28"/>
              </w:rPr>
              <w:t xml:space="preserve"> – воспитательная работа школы направлена на выполнение генеральной задачи школы – повышение качества </w:t>
            </w:r>
            <w:proofErr w:type="gramStart"/>
            <w:r w:rsidRPr="00A91CC6">
              <w:rPr>
                <w:rFonts w:ascii="Times New Roman" w:eastAsia="Times New Roman" w:hAnsi="Times New Roman" w:cs="Times New Roman"/>
                <w:color w:val="000000" w:themeColor="text1"/>
                <w:sz w:val="28"/>
                <w:szCs w:val="28"/>
              </w:rPr>
              <w:t>знаний</w:t>
            </w:r>
            <w:proofErr w:type="gramEnd"/>
            <w:r w:rsidRPr="00A91CC6">
              <w:rPr>
                <w:rFonts w:ascii="Times New Roman" w:eastAsia="Times New Roman" w:hAnsi="Times New Roman" w:cs="Times New Roman"/>
                <w:color w:val="000000" w:themeColor="text1"/>
                <w:sz w:val="28"/>
                <w:szCs w:val="28"/>
              </w:rPr>
              <w:t xml:space="preserve"> обучающихся при сохранении их здоровья и обеспечении комфортности обучения.</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 xml:space="preserve">Критериями успешности </w:t>
            </w:r>
            <w:proofErr w:type="spellStart"/>
            <w:r w:rsidRPr="00A91CC6">
              <w:rPr>
                <w:rFonts w:ascii="Times New Roman" w:eastAsia="Times New Roman" w:hAnsi="Times New Roman" w:cs="Times New Roman"/>
                <w:color w:val="000000" w:themeColor="text1"/>
                <w:sz w:val="28"/>
                <w:szCs w:val="28"/>
              </w:rPr>
              <w:t>учебно</w:t>
            </w:r>
            <w:proofErr w:type="spellEnd"/>
            <w:r w:rsidRPr="00A91CC6">
              <w:rPr>
                <w:rFonts w:ascii="Times New Roman" w:eastAsia="Times New Roman" w:hAnsi="Times New Roman" w:cs="Times New Roman"/>
                <w:color w:val="000000" w:themeColor="text1"/>
                <w:sz w:val="28"/>
                <w:szCs w:val="28"/>
              </w:rPr>
              <w:t xml:space="preserve"> – воспитательного </w:t>
            </w:r>
            <w:proofErr w:type="gramStart"/>
            <w:r w:rsidRPr="00A91CC6">
              <w:rPr>
                <w:rFonts w:ascii="Times New Roman" w:eastAsia="Times New Roman" w:hAnsi="Times New Roman" w:cs="Times New Roman"/>
                <w:color w:val="000000" w:themeColor="text1"/>
                <w:sz w:val="28"/>
                <w:szCs w:val="28"/>
              </w:rPr>
              <w:t>процесса  являются</w:t>
            </w:r>
            <w:proofErr w:type="gramEnd"/>
            <w:r w:rsidRPr="00A91CC6">
              <w:rPr>
                <w:rFonts w:ascii="Times New Roman" w:eastAsia="Times New Roman" w:hAnsi="Times New Roman" w:cs="Times New Roman"/>
                <w:color w:val="000000" w:themeColor="text1"/>
                <w:sz w:val="28"/>
                <w:szCs w:val="28"/>
              </w:rPr>
              <w:t xml:space="preserve"> конечные результаты образовательной деятельности, которые выразились:</w:t>
            </w:r>
          </w:p>
          <w:p w:rsidR="00A91CC6" w:rsidRPr="00A91CC6" w:rsidRDefault="00A91CC6" w:rsidP="0027227D">
            <w:pPr>
              <w:numPr>
                <w:ilvl w:val="0"/>
                <w:numId w:val="12"/>
              </w:num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 xml:space="preserve"> в уровне успеваемости и качестве </w:t>
            </w:r>
            <w:proofErr w:type="spellStart"/>
            <w:proofErr w:type="gramStart"/>
            <w:r w:rsidRPr="00A91CC6">
              <w:rPr>
                <w:rFonts w:ascii="Times New Roman" w:eastAsia="Times New Roman" w:hAnsi="Times New Roman" w:cs="Times New Roman"/>
                <w:color w:val="000000" w:themeColor="text1"/>
                <w:sz w:val="28"/>
                <w:szCs w:val="28"/>
              </w:rPr>
              <w:t>обученности</w:t>
            </w:r>
            <w:proofErr w:type="spellEnd"/>
            <w:r w:rsidRPr="00A91CC6">
              <w:rPr>
                <w:rFonts w:ascii="Times New Roman" w:eastAsia="Times New Roman" w:hAnsi="Times New Roman" w:cs="Times New Roman"/>
                <w:color w:val="000000" w:themeColor="text1"/>
                <w:sz w:val="28"/>
                <w:szCs w:val="28"/>
              </w:rPr>
              <w:t>  обучающихся</w:t>
            </w:r>
            <w:proofErr w:type="gramEnd"/>
            <w:r w:rsidRPr="00A91CC6">
              <w:rPr>
                <w:rFonts w:ascii="Times New Roman" w:eastAsia="Times New Roman" w:hAnsi="Times New Roman" w:cs="Times New Roman"/>
                <w:color w:val="000000" w:themeColor="text1"/>
                <w:sz w:val="28"/>
                <w:szCs w:val="28"/>
              </w:rPr>
              <w:t xml:space="preserve"> всех ступеней;</w:t>
            </w:r>
          </w:p>
          <w:p w:rsidR="00A91CC6" w:rsidRPr="00A91CC6" w:rsidRDefault="00A91CC6" w:rsidP="0027227D">
            <w:pPr>
              <w:numPr>
                <w:ilvl w:val="0"/>
                <w:numId w:val="12"/>
              </w:num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 xml:space="preserve"> в </w:t>
            </w:r>
            <w:proofErr w:type="gramStart"/>
            <w:r w:rsidRPr="00A91CC6">
              <w:rPr>
                <w:rFonts w:ascii="Times New Roman" w:eastAsia="Times New Roman" w:hAnsi="Times New Roman" w:cs="Times New Roman"/>
                <w:color w:val="000000" w:themeColor="text1"/>
                <w:sz w:val="28"/>
                <w:szCs w:val="28"/>
              </w:rPr>
              <w:t>результатах  итоговой</w:t>
            </w:r>
            <w:proofErr w:type="gramEnd"/>
            <w:r w:rsidRPr="00A91CC6">
              <w:rPr>
                <w:rFonts w:ascii="Times New Roman" w:eastAsia="Times New Roman" w:hAnsi="Times New Roman" w:cs="Times New Roman"/>
                <w:color w:val="000000" w:themeColor="text1"/>
                <w:sz w:val="28"/>
                <w:szCs w:val="28"/>
              </w:rPr>
              <w:t xml:space="preserve"> аттестации выпускников;</w:t>
            </w:r>
          </w:p>
          <w:p w:rsidR="00A91CC6" w:rsidRPr="00A91CC6" w:rsidRDefault="00A91CC6" w:rsidP="0027227D">
            <w:pPr>
              <w:numPr>
                <w:ilvl w:val="0"/>
                <w:numId w:val="12"/>
              </w:num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 xml:space="preserve"> в результатах предметных олимпиад всех уровней;</w:t>
            </w:r>
          </w:p>
          <w:p w:rsidR="00A91CC6" w:rsidRPr="00A91CC6" w:rsidRDefault="00A91CC6" w:rsidP="0027227D">
            <w:pPr>
              <w:numPr>
                <w:ilvl w:val="0"/>
                <w:numId w:val="12"/>
              </w:num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 xml:space="preserve"> в профессиональном определении выпускников основной общей и средней (полной) общей школы.</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 xml:space="preserve">Уставом образовательного учреждения и </w:t>
            </w:r>
            <w:proofErr w:type="gramStart"/>
            <w:r w:rsidRPr="00A91CC6">
              <w:rPr>
                <w:rFonts w:ascii="Times New Roman" w:eastAsia="Times New Roman" w:hAnsi="Times New Roman" w:cs="Times New Roman"/>
                <w:color w:val="000000" w:themeColor="text1"/>
                <w:sz w:val="28"/>
                <w:szCs w:val="28"/>
              </w:rPr>
              <w:t>другими  локальными</w:t>
            </w:r>
            <w:proofErr w:type="gramEnd"/>
            <w:r w:rsidRPr="00A91CC6">
              <w:rPr>
                <w:rFonts w:ascii="Times New Roman" w:eastAsia="Times New Roman" w:hAnsi="Times New Roman" w:cs="Times New Roman"/>
                <w:color w:val="000000" w:themeColor="text1"/>
                <w:sz w:val="28"/>
                <w:szCs w:val="28"/>
              </w:rPr>
              <w:t xml:space="preserve"> актами  определены права и обязанности, учебная нагрузка, режим занятий обучающихся.</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 xml:space="preserve">Обучающиеся получают образование в соответствии с государственными образовательными стандартами. Организовано </w:t>
            </w:r>
            <w:proofErr w:type="gramStart"/>
            <w:r w:rsidRPr="00A91CC6">
              <w:rPr>
                <w:rFonts w:ascii="Times New Roman" w:eastAsia="Times New Roman" w:hAnsi="Times New Roman" w:cs="Times New Roman"/>
                <w:color w:val="000000" w:themeColor="text1"/>
                <w:sz w:val="28"/>
                <w:szCs w:val="28"/>
              </w:rPr>
              <w:t>обучение  детей</w:t>
            </w:r>
            <w:proofErr w:type="gramEnd"/>
            <w:r w:rsidRPr="00A91CC6">
              <w:rPr>
                <w:rFonts w:ascii="Times New Roman" w:eastAsia="Times New Roman" w:hAnsi="Times New Roman" w:cs="Times New Roman"/>
                <w:color w:val="000000" w:themeColor="text1"/>
                <w:sz w:val="28"/>
                <w:szCs w:val="28"/>
              </w:rPr>
              <w:t xml:space="preserve"> и подростков по индивидуальным учебным планам в пределах государственного образовательного стандарта, находящихся по состоянию здоровья на домашнем обучении.</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lastRenderedPageBreak/>
              <w:t xml:space="preserve">Все обучающиеся </w:t>
            </w:r>
            <w:proofErr w:type="gramStart"/>
            <w:r w:rsidRPr="00A91CC6">
              <w:rPr>
                <w:rFonts w:ascii="Times New Roman" w:eastAsia="Times New Roman" w:hAnsi="Times New Roman" w:cs="Times New Roman"/>
                <w:color w:val="000000" w:themeColor="text1"/>
                <w:sz w:val="28"/>
                <w:szCs w:val="28"/>
              </w:rPr>
              <w:t>пользуются  </w:t>
            </w:r>
            <w:proofErr w:type="spellStart"/>
            <w:r w:rsidRPr="00A91CC6">
              <w:rPr>
                <w:rFonts w:ascii="Times New Roman" w:eastAsia="Times New Roman" w:hAnsi="Times New Roman" w:cs="Times New Roman"/>
                <w:color w:val="000000" w:themeColor="text1"/>
                <w:sz w:val="28"/>
                <w:szCs w:val="28"/>
              </w:rPr>
              <w:t>библиотечно</w:t>
            </w:r>
            <w:proofErr w:type="spellEnd"/>
            <w:proofErr w:type="gramEnd"/>
            <w:r w:rsidRPr="00A91CC6">
              <w:rPr>
                <w:rFonts w:ascii="Times New Roman" w:eastAsia="Times New Roman" w:hAnsi="Times New Roman" w:cs="Times New Roman"/>
                <w:color w:val="000000" w:themeColor="text1"/>
                <w:sz w:val="28"/>
                <w:szCs w:val="28"/>
              </w:rPr>
              <w:t xml:space="preserve"> - информационными ресурсами школьной библиотеки. Обучающимся школы предоставляется право принимать участие в управлении образовательным учреждением, они входят в состав Совета старшеклассников.</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Образовательное учреждение создает условия, гарантирующие охрану и укрепление здоровья обучающихся.</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Обеспечено медицинское обслуживание обучающихся. В школе имеется медицинский кабинет. Дети проходят плановое медицинское обследование, получают неотложную медицинскую помощь.</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Для питания обучающихся функционирует столовая, где созданы благоприятные условия для приема горячей пищи. Расписание занятий в образовательном учреждении предусматривает 20-ти минутные перерывы для питания обучающихся. Ведется большая профилактическая работа по сохранению здоровья, по пропаганде здорового образа жизни и формированию навыков к здоровью как наивысшей человеческой ценности.</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 xml:space="preserve">Результатом плодотворной, многолетней деятельности педагогического коллектива по соблюдению прав и гарантий обучающихся, их социальной защите является создание в образовательном учреждении комфортных условий для успешной образовательной деятельности. Педагоги школы обладают необходимым профессионализмом для выполнения главной задачи </w:t>
            </w:r>
            <w:proofErr w:type="gramStart"/>
            <w:r w:rsidRPr="00A91CC6">
              <w:rPr>
                <w:rFonts w:ascii="Times New Roman" w:eastAsia="Times New Roman" w:hAnsi="Times New Roman" w:cs="Times New Roman"/>
                <w:color w:val="000000" w:themeColor="text1"/>
                <w:sz w:val="28"/>
                <w:szCs w:val="28"/>
              </w:rPr>
              <w:t>школы,  активны</w:t>
            </w:r>
            <w:proofErr w:type="gramEnd"/>
            <w:r w:rsidRPr="00A91CC6">
              <w:rPr>
                <w:rFonts w:ascii="Times New Roman" w:eastAsia="Times New Roman" w:hAnsi="Times New Roman" w:cs="Times New Roman"/>
                <w:color w:val="000000" w:themeColor="text1"/>
                <w:sz w:val="28"/>
                <w:szCs w:val="28"/>
              </w:rPr>
              <w:t xml:space="preserve"> в повышении уровня квалификации.  </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 xml:space="preserve">           Созданы условия наибольшего благоприятствования для инновационных процессов, вовлечения в поисковую творческую деятельность максимально широкого круга учителей, </w:t>
            </w:r>
            <w:proofErr w:type="gramStart"/>
            <w:r w:rsidRPr="00A91CC6">
              <w:rPr>
                <w:rFonts w:ascii="Times New Roman" w:eastAsia="Times New Roman" w:hAnsi="Times New Roman" w:cs="Times New Roman"/>
                <w:color w:val="000000" w:themeColor="text1"/>
                <w:sz w:val="28"/>
                <w:szCs w:val="28"/>
              </w:rPr>
              <w:t>приобщение  к</w:t>
            </w:r>
            <w:proofErr w:type="gramEnd"/>
            <w:r w:rsidRPr="00A91CC6">
              <w:rPr>
                <w:rFonts w:ascii="Times New Roman" w:eastAsia="Times New Roman" w:hAnsi="Times New Roman" w:cs="Times New Roman"/>
                <w:color w:val="000000" w:themeColor="text1"/>
                <w:sz w:val="28"/>
                <w:szCs w:val="28"/>
              </w:rPr>
              <w:t xml:space="preserve"> учебным  исследованиям учащихся. Сформировано позитивное </w:t>
            </w:r>
            <w:proofErr w:type="gramStart"/>
            <w:r w:rsidRPr="00A91CC6">
              <w:rPr>
                <w:rFonts w:ascii="Times New Roman" w:eastAsia="Times New Roman" w:hAnsi="Times New Roman" w:cs="Times New Roman"/>
                <w:color w:val="000000" w:themeColor="text1"/>
                <w:sz w:val="28"/>
                <w:szCs w:val="28"/>
              </w:rPr>
              <w:t>отношение  учителей</w:t>
            </w:r>
            <w:proofErr w:type="gramEnd"/>
            <w:r w:rsidRPr="00A91CC6">
              <w:rPr>
                <w:rFonts w:ascii="Times New Roman" w:eastAsia="Times New Roman" w:hAnsi="Times New Roman" w:cs="Times New Roman"/>
                <w:color w:val="000000" w:themeColor="text1"/>
                <w:sz w:val="28"/>
                <w:szCs w:val="28"/>
              </w:rPr>
              <w:t xml:space="preserve"> к непрерывному образованию и самообразованию.</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 xml:space="preserve">Сохранён контингент обучающихся. Повысилась познавательная активность и </w:t>
            </w:r>
            <w:proofErr w:type="gramStart"/>
            <w:r w:rsidRPr="00A91CC6">
              <w:rPr>
                <w:rFonts w:ascii="Times New Roman" w:eastAsia="Times New Roman" w:hAnsi="Times New Roman" w:cs="Times New Roman"/>
                <w:color w:val="000000" w:themeColor="text1"/>
                <w:sz w:val="28"/>
                <w:szCs w:val="28"/>
              </w:rPr>
              <w:t>мотивация  школьников</w:t>
            </w:r>
            <w:proofErr w:type="gramEnd"/>
            <w:r w:rsidRPr="00A91CC6">
              <w:rPr>
                <w:rFonts w:ascii="Times New Roman" w:eastAsia="Times New Roman" w:hAnsi="Times New Roman" w:cs="Times New Roman"/>
                <w:color w:val="000000" w:themeColor="text1"/>
                <w:sz w:val="28"/>
                <w:szCs w:val="28"/>
              </w:rPr>
              <w:t xml:space="preserve"> на продолжение образования, что способствовало стабилизации, а в ряде случаев – росту успеваемости и качественного уровня знаний и умений учащихся. Это позволило выпускникам школы поступить для продолжения образования в средние специальные и высшие учебные заведения.</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 xml:space="preserve">В соответствии со статусом школы углубленно изучается русский язык и </w:t>
            </w:r>
            <w:proofErr w:type="spellStart"/>
            <w:r w:rsidRPr="00A91CC6">
              <w:rPr>
                <w:rFonts w:ascii="Times New Roman" w:eastAsia="Times New Roman" w:hAnsi="Times New Roman" w:cs="Times New Roman"/>
                <w:color w:val="000000" w:themeColor="text1"/>
                <w:sz w:val="28"/>
                <w:szCs w:val="28"/>
              </w:rPr>
              <w:t>математика.В</w:t>
            </w:r>
            <w:proofErr w:type="spellEnd"/>
            <w:r w:rsidRPr="00A91CC6">
              <w:rPr>
                <w:rFonts w:ascii="Times New Roman" w:eastAsia="Times New Roman" w:hAnsi="Times New Roman" w:cs="Times New Roman"/>
                <w:color w:val="000000" w:themeColor="text1"/>
                <w:sz w:val="28"/>
                <w:szCs w:val="28"/>
              </w:rPr>
              <w:t xml:space="preserve"> школе осуществляется профильное образование на старшей ступени в соответствии с выбором учащихся (социально-гуманитарный, физико-математический. Принцип дифференциации обучения реализуется на основе выбора школьниками элективных курсов, по выбору и факультативных курсов.</w:t>
            </w:r>
          </w:p>
          <w:p w:rsid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 xml:space="preserve">Для реализации образовательной программы учебный план в 2017-2018 учебном году имеет необходимое кадровое, методическое и материально-техническое </w:t>
            </w:r>
            <w:r w:rsidRPr="00A91CC6">
              <w:rPr>
                <w:rFonts w:ascii="Times New Roman" w:eastAsia="Times New Roman" w:hAnsi="Times New Roman" w:cs="Times New Roman"/>
                <w:color w:val="000000" w:themeColor="text1"/>
                <w:sz w:val="28"/>
                <w:szCs w:val="28"/>
              </w:rPr>
              <w:lastRenderedPageBreak/>
              <w:t xml:space="preserve">обеспечение. В вариативной части учебного плана отражается специфика школы, особенности ее педагогического и ученического коллективов, материально-технической базы школы и внедрение инновационных процессов. Учебный план подтверждает статус школы и даёт возможность расширить и углубить содержание образования, отвечает запросам социума микрорайона школы, предполагает удовлетворение потребностей учащихся и их родителей, способствует повышению качества образовательной подготовки, создаёт необходимые условия для самоопределения, ранней </w:t>
            </w:r>
            <w:proofErr w:type="spellStart"/>
            <w:r w:rsidRPr="00A91CC6">
              <w:rPr>
                <w:rFonts w:ascii="Times New Roman" w:eastAsia="Times New Roman" w:hAnsi="Times New Roman" w:cs="Times New Roman"/>
                <w:color w:val="000000" w:themeColor="text1"/>
                <w:sz w:val="28"/>
                <w:szCs w:val="28"/>
              </w:rPr>
              <w:t>профилизации</w:t>
            </w:r>
            <w:proofErr w:type="spellEnd"/>
            <w:r w:rsidRPr="00A91CC6">
              <w:rPr>
                <w:rFonts w:ascii="Times New Roman" w:eastAsia="Times New Roman" w:hAnsi="Times New Roman" w:cs="Times New Roman"/>
                <w:color w:val="000000" w:themeColor="text1"/>
                <w:sz w:val="28"/>
                <w:szCs w:val="28"/>
              </w:rPr>
              <w:t xml:space="preserve"> и развития творческих способностей учащихся, позволяет каждому ученику реализовать свои способности, интересы и подготовить себя к дальнейшему обучению в высшей школе или других учебных заведениях.</w:t>
            </w:r>
          </w:p>
          <w:p w:rsidR="00A91CC6" w:rsidRDefault="00A91CC6" w:rsidP="0027227D">
            <w:pPr>
              <w:spacing w:before="30" w:after="30"/>
              <w:jc w:val="both"/>
              <w:rPr>
                <w:rFonts w:ascii="Times New Roman" w:eastAsia="Times New Roman" w:hAnsi="Times New Roman" w:cs="Times New Roman"/>
                <w:color w:val="000000" w:themeColor="text1"/>
                <w:sz w:val="28"/>
                <w:szCs w:val="28"/>
              </w:rPr>
            </w:pPr>
          </w:p>
          <w:p w:rsidR="00A91CC6" w:rsidRDefault="00A91CC6" w:rsidP="0027227D">
            <w:pPr>
              <w:spacing w:before="30" w:after="30"/>
              <w:jc w:val="both"/>
              <w:rPr>
                <w:rFonts w:ascii="Times New Roman" w:eastAsia="Times New Roman" w:hAnsi="Times New Roman" w:cs="Times New Roman"/>
                <w:color w:val="000000" w:themeColor="text1"/>
                <w:sz w:val="28"/>
                <w:szCs w:val="28"/>
              </w:rPr>
            </w:pPr>
          </w:p>
          <w:p w:rsidR="00A91CC6" w:rsidRDefault="00A91CC6" w:rsidP="0027227D">
            <w:pPr>
              <w:spacing w:before="30" w:after="30"/>
              <w:jc w:val="both"/>
              <w:rPr>
                <w:rFonts w:ascii="Times New Roman" w:eastAsia="Times New Roman" w:hAnsi="Times New Roman" w:cs="Times New Roman"/>
                <w:color w:val="000000" w:themeColor="text1"/>
                <w:sz w:val="28"/>
                <w:szCs w:val="28"/>
              </w:rPr>
            </w:pPr>
          </w:p>
          <w:p w:rsidR="00A91CC6" w:rsidRDefault="00A91CC6" w:rsidP="0027227D">
            <w:pPr>
              <w:spacing w:before="30" w:after="30"/>
              <w:jc w:val="both"/>
              <w:rPr>
                <w:rFonts w:ascii="Times New Roman" w:eastAsia="Times New Roman" w:hAnsi="Times New Roman" w:cs="Times New Roman"/>
                <w:color w:val="000000" w:themeColor="text1"/>
                <w:sz w:val="28"/>
                <w:szCs w:val="28"/>
              </w:rPr>
            </w:pPr>
          </w:p>
          <w:p w:rsidR="00A91CC6" w:rsidRDefault="00A91CC6" w:rsidP="0027227D">
            <w:pPr>
              <w:spacing w:before="30" w:after="30"/>
              <w:jc w:val="both"/>
              <w:rPr>
                <w:rFonts w:ascii="Times New Roman" w:eastAsia="Times New Roman" w:hAnsi="Times New Roman" w:cs="Times New Roman"/>
                <w:color w:val="000000" w:themeColor="text1"/>
                <w:sz w:val="28"/>
                <w:szCs w:val="28"/>
              </w:rPr>
            </w:pPr>
          </w:p>
          <w:p w:rsidR="00A91CC6" w:rsidRDefault="00A91CC6" w:rsidP="0027227D">
            <w:pPr>
              <w:spacing w:before="30" w:after="30"/>
              <w:jc w:val="both"/>
              <w:rPr>
                <w:rFonts w:ascii="Times New Roman" w:eastAsia="Times New Roman" w:hAnsi="Times New Roman" w:cs="Times New Roman"/>
                <w:color w:val="000000" w:themeColor="text1"/>
                <w:sz w:val="28"/>
                <w:szCs w:val="28"/>
              </w:rPr>
            </w:pPr>
          </w:p>
          <w:p w:rsidR="00A91CC6" w:rsidRDefault="00A91CC6" w:rsidP="0027227D">
            <w:pPr>
              <w:spacing w:before="30" w:after="30"/>
              <w:jc w:val="both"/>
              <w:rPr>
                <w:rFonts w:ascii="Times New Roman" w:eastAsia="Times New Roman" w:hAnsi="Times New Roman" w:cs="Times New Roman"/>
                <w:color w:val="000000" w:themeColor="text1"/>
                <w:sz w:val="28"/>
                <w:szCs w:val="28"/>
              </w:rPr>
            </w:pPr>
          </w:p>
          <w:p w:rsidR="00A91CC6" w:rsidRDefault="00A91CC6" w:rsidP="0027227D">
            <w:pPr>
              <w:spacing w:before="30" w:after="30"/>
              <w:jc w:val="both"/>
              <w:rPr>
                <w:rFonts w:ascii="Times New Roman" w:eastAsia="Times New Roman" w:hAnsi="Times New Roman" w:cs="Times New Roman"/>
                <w:color w:val="000000" w:themeColor="text1"/>
                <w:sz w:val="28"/>
                <w:szCs w:val="28"/>
              </w:rPr>
            </w:pPr>
          </w:p>
          <w:p w:rsidR="00C303A7" w:rsidRDefault="00C303A7" w:rsidP="0027227D">
            <w:pPr>
              <w:spacing w:before="30" w:after="30"/>
              <w:jc w:val="both"/>
              <w:rPr>
                <w:rFonts w:ascii="Times New Roman" w:eastAsia="Times New Roman" w:hAnsi="Times New Roman" w:cs="Times New Roman"/>
                <w:color w:val="000000" w:themeColor="text1"/>
                <w:sz w:val="28"/>
                <w:szCs w:val="28"/>
              </w:rPr>
            </w:pPr>
          </w:p>
          <w:p w:rsidR="00C303A7" w:rsidRPr="00C303A7" w:rsidRDefault="00C303A7" w:rsidP="0027227D">
            <w:pPr>
              <w:spacing w:before="30" w:after="30"/>
              <w:jc w:val="both"/>
              <w:rPr>
                <w:rFonts w:ascii="Times New Roman" w:eastAsia="Times New Roman" w:hAnsi="Times New Roman" w:cs="Times New Roman"/>
                <w:b/>
                <w:color w:val="000000" w:themeColor="text1"/>
                <w:sz w:val="28"/>
                <w:szCs w:val="28"/>
              </w:rPr>
            </w:pPr>
            <w:r w:rsidRPr="00C303A7">
              <w:rPr>
                <w:rFonts w:ascii="Times New Roman" w:eastAsia="Times New Roman" w:hAnsi="Times New Roman" w:cs="Times New Roman"/>
                <w:b/>
                <w:color w:val="000000" w:themeColor="text1"/>
                <w:sz w:val="28"/>
                <w:szCs w:val="28"/>
              </w:rPr>
              <w:t xml:space="preserve">Раздел 5. Воспитательная работа </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Воспитательная работа в МБОУ «</w:t>
            </w:r>
            <w:proofErr w:type="gramStart"/>
            <w:r w:rsidRPr="00A91CC6">
              <w:rPr>
                <w:rFonts w:ascii="Times New Roman" w:eastAsia="Times New Roman" w:hAnsi="Times New Roman" w:cs="Times New Roman"/>
                <w:color w:val="000000" w:themeColor="text1"/>
                <w:sz w:val="28"/>
                <w:szCs w:val="28"/>
              </w:rPr>
              <w:t>СОШ  с</w:t>
            </w:r>
            <w:proofErr w:type="gramEnd"/>
            <w:r w:rsidRPr="00A91CC6">
              <w:rPr>
                <w:rFonts w:ascii="Times New Roman" w:eastAsia="Times New Roman" w:hAnsi="Times New Roman" w:cs="Times New Roman"/>
                <w:color w:val="000000" w:themeColor="text1"/>
                <w:sz w:val="28"/>
                <w:szCs w:val="28"/>
              </w:rPr>
              <w:t xml:space="preserve"> УИОП № 58» города Кирова  строиться  в соответствии с программой воспитательной работы школы.</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 xml:space="preserve"> Определяя приоритеты воспитательной работы школы, нужно исходить из понимания образовательного процесса, как организованной деятельности педагогов, обучающихся, родителей по достижению оптимальных результатов обучения для каждого </w:t>
            </w:r>
            <w:proofErr w:type="gramStart"/>
            <w:r w:rsidRPr="00A91CC6">
              <w:rPr>
                <w:rFonts w:ascii="Times New Roman" w:eastAsia="Times New Roman" w:hAnsi="Times New Roman" w:cs="Times New Roman"/>
                <w:color w:val="000000" w:themeColor="text1"/>
                <w:sz w:val="28"/>
                <w:szCs w:val="28"/>
              </w:rPr>
              <w:t xml:space="preserve">ученика,   </w:t>
            </w:r>
            <w:proofErr w:type="gramEnd"/>
            <w:r w:rsidRPr="00A91CC6">
              <w:rPr>
                <w:rFonts w:ascii="Times New Roman" w:eastAsia="Times New Roman" w:hAnsi="Times New Roman" w:cs="Times New Roman"/>
                <w:color w:val="000000" w:themeColor="text1"/>
                <w:sz w:val="28"/>
                <w:szCs w:val="28"/>
              </w:rPr>
              <w:t>а также целей и задач современной образовательной политики государства по воспитанию подрастающего поколения.</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 xml:space="preserve">Перед педагогическим коллективом поставлена </w:t>
            </w:r>
            <w:r w:rsidRPr="00A91CC6">
              <w:rPr>
                <w:rFonts w:ascii="Times New Roman" w:eastAsia="Times New Roman" w:hAnsi="Times New Roman" w:cs="Times New Roman"/>
                <w:b/>
                <w:color w:val="000000" w:themeColor="text1"/>
                <w:sz w:val="28"/>
                <w:szCs w:val="28"/>
              </w:rPr>
              <w:t>цель:</w:t>
            </w:r>
            <w:r w:rsidRPr="00A91CC6">
              <w:rPr>
                <w:rFonts w:ascii="Times New Roman" w:eastAsia="Times New Roman" w:hAnsi="Times New Roman" w:cs="Times New Roman"/>
                <w:color w:val="000000" w:themeColor="text1"/>
                <w:sz w:val="28"/>
                <w:szCs w:val="28"/>
              </w:rPr>
              <w:t xml:space="preserve">   </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Совершенствование воспитательной деятельности, направленной на развитие духовно-нравственной, физически здоровой личности с высоким самосознанием, способной к творчеству, самоопределению, обладающей активной жизненной позицией.</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 xml:space="preserve">Достижение этой цели способствовало решение следующих </w:t>
            </w:r>
            <w:r w:rsidRPr="00A91CC6">
              <w:rPr>
                <w:rFonts w:ascii="Times New Roman" w:eastAsia="Times New Roman" w:hAnsi="Times New Roman" w:cs="Times New Roman"/>
                <w:b/>
                <w:color w:val="000000" w:themeColor="text1"/>
                <w:sz w:val="28"/>
                <w:szCs w:val="28"/>
              </w:rPr>
              <w:t>задач</w:t>
            </w:r>
            <w:r w:rsidRPr="00A91CC6">
              <w:rPr>
                <w:rFonts w:ascii="Times New Roman" w:eastAsia="Times New Roman" w:hAnsi="Times New Roman" w:cs="Times New Roman"/>
                <w:color w:val="000000" w:themeColor="text1"/>
                <w:sz w:val="28"/>
                <w:szCs w:val="28"/>
              </w:rPr>
              <w:t xml:space="preserve">:  </w:t>
            </w:r>
          </w:p>
          <w:p w:rsidR="00A91CC6" w:rsidRPr="00A91CC6" w:rsidRDefault="00A91CC6" w:rsidP="0027227D">
            <w:pPr>
              <w:numPr>
                <w:ilvl w:val="0"/>
                <w:numId w:val="13"/>
              </w:numPr>
              <w:spacing w:before="30" w:after="30"/>
              <w:jc w:val="both"/>
              <w:rPr>
                <w:rFonts w:ascii="Times New Roman" w:eastAsia="Times New Roman" w:hAnsi="Times New Roman" w:cs="Times New Roman"/>
                <w:b/>
                <w:bCs/>
                <w:color w:val="000000" w:themeColor="text1"/>
                <w:sz w:val="28"/>
                <w:szCs w:val="28"/>
              </w:rPr>
            </w:pPr>
            <w:r w:rsidRPr="00A91CC6">
              <w:rPr>
                <w:rFonts w:ascii="Times New Roman" w:eastAsia="Times New Roman" w:hAnsi="Times New Roman" w:cs="Times New Roman"/>
                <w:b/>
                <w:bCs/>
                <w:color w:val="000000" w:themeColor="text1"/>
                <w:sz w:val="28"/>
                <w:szCs w:val="28"/>
              </w:rPr>
              <w:t xml:space="preserve">Вовлекать учащихся в систему дополнительного образования с целью обеспечения самореализации. </w:t>
            </w:r>
          </w:p>
          <w:p w:rsidR="00A91CC6" w:rsidRPr="00A91CC6" w:rsidRDefault="00A91CC6" w:rsidP="0027227D">
            <w:pPr>
              <w:numPr>
                <w:ilvl w:val="0"/>
                <w:numId w:val="13"/>
              </w:numPr>
              <w:spacing w:before="30" w:after="30"/>
              <w:jc w:val="both"/>
              <w:rPr>
                <w:rFonts w:ascii="Times New Roman" w:eastAsia="Times New Roman" w:hAnsi="Times New Roman" w:cs="Times New Roman"/>
                <w:b/>
                <w:bCs/>
                <w:color w:val="000000" w:themeColor="text1"/>
                <w:sz w:val="28"/>
                <w:szCs w:val="28"/>
              </w:rPr>
            </w:pPr>
            <w:r w:rsidRPr="00A91CC6">
              <w:rPr>
                <w:rFonts w:ascii="Times New Roman" w:eastAsia="Times New Roman" w:hAnsi="Times New Roman" w:cs="Times New Roman"/>
                <w:b/>
                <w:bCs/>
                <w:color w:val="000000" w:themeColor="text1"/>
                <w:sz w:val="28"/>
                <w:szCs w:val="28"/>
              </w:rPr>
              <w:lastRenderedPageBreak/>
              <w:t>Приобщать школьников к ведущим духовным ценностям своего народа, к его национальной культуре, языку, традициям и обычаям; воспитать гражданина и патриота России, своего края;</w:t>
            </w:r>
          </w:p>
          <w:p w:rsidR="00A91CC6" w:rsidRPr="00A91CC6" w:rsidRDefault="00A91CC6" w:rsidP="0027227D">
            <w:pPr>
              <w:numPr>
                <w:ilvl w:val="0"/>
                <w:numId w:val="13"/>
              </w:numPr>
              <w:spacing w:before="30" w:after="30"/>
              <w:jc w:val="both"/>
              <w:rPr>
                <w:rFonts w:ascii="Times New Roman" w:eastAsia="Times New Roman" w:hAnsi="Times New Roman" w:cs="Times New Roman"/>
                <w:b/>
                <w:bCs/>
                <w:color w:val="000000" w:themeColor="text1"/>
                <w:sz w:val="28"/>
                <w:szCs w:val="28"/>
              </w:rPr>
            </w:pPr>
            <w:r w:rsidRPr="00A91CC6">
              <w:rPr>
                <w:rFonts w:ascii="Times New Roman" w:eastAsia="Times New Roman" w:hAnsi="Times New Roman" w:cs="Times New Roman"/>
                <w:b/>
                <w:bCs/>
                <w:color w:val="000000" w:themeColor="text1"/>
                <w:sz w:val="28"/>
                <w:szCs w:val="28"/>
              </w:rPr>
              <w:t>Развивать представление об основах экологической культуры на примере сообразного поведения в быту и природе, безопасного для человека и окружающей среды;</w:t>
            </w:r>
          </w:p>
          <w:p w:rsidR="00A91CC6" w:rsidRPr="00A91CC6" w:rsidRDefault="00A91CC6" w:rsidP="0027227D">
            <w:pPr>
              <w:numPr>
                <w:ilvl w:val="0"/>
                <w:numId w:val="13"/>
              </w:numPr>
              <w:spacing w:before="30" w:after="30"/>
              <w:jc w:val="both"/>
              <w:rPr>
                <w:rFonts w:ascii="Times New Roman" w:eastAsia="Times New Roman" w:hAnsi="Times New Roman" w:cs="Times New Roman"/>
                <w:b/>
                <w:bCs/>
                <w:color w:val="000000" w:themeColor="text1"/>
                <w:sz w:val="28"/>
                <w:szCs w:val="28"/>
              </w:rPr>
            </w:pPr>
            <w:r w:rsidRPr="00A91CC6">
              <w:rPr>
                <w:rFonts w:ascii="Times New Roman" w:eastAsia="Times New Roman" w:hAnsi="Times New Roman" w:cs="Times New Roman"/>
                <w:b/>
                <w:bCs/>
                <w:color w:val="000000" w:themeColor="text1"/>
                <w:sz w:val="28"/>
                <w:szCs w:val="28"/>
              </w:rPr>
              <w:t xml:space="preserve">Продолжить работу, направленную на сохранение и укрепление здоровья обучающихся, </w:t>
            </w:r>
            <w:proofErr w:type="gramStart"/>
            <w:r w:rsidRPr="00A91CC6">
              <w:rPr>
                <w:rFonts w:ascii="Times New Roman" w:eastAsia="Times New Roman" w:hAnsi="Times New Roman" w:cs="Times New Roman"/>
                <w:b/>
                <w:bCs/>
                <w:color w:val="000000" w:themeColor="text1"/>
                <w:sz w:val="28"/>
                <w:szCs w:val="28"/>
              </w:rPr>
              <w:t>прививать  им</w:t>
            </w:r>
            <w:proofErr w:type="gramEnd"/>
            <w:r w:rsidRPr="00A91CC6">
              <w:rPr>
                <w:rFonts w:ascii="Times New Roman" w:eastAsia="Times New Roman" w:hAnsi="Times New Roman" w:cs="Times New Roman"/>
                <w:b/>
                <w:bCs/>
                <w:color w:val="000000" w:themeColor="text1"/>
                <w:sz w:val="28"/>
                <w:szCs w:val="28"/>
              </w:rPr>
              <w:t xml:space="preserve"> навыки здорового образа жизни;</w:t>
            </w:r>
          </w:p>
          <w:p w:rsidR="00A91CC6" w:rsidRPr="00A91CC6" w:rsidRDefault="00A91CC6" w:rsidP="0027227D">
            <w:pPr>
              <w:numPr>
                <w:ilvl w:val="0"/>
                <w:numId w:val="13"/>
              </w:numPr>
              <w:spacing w:before="30" w:after="30"/>
              <w:jc w:val="both"/>
              <w:rPr>
                <w:rFonts w:ascii="Times New Roman" w:eastAsia="Times New Roman" w:hAnsi="Times New Roman" w:cs="Times New Roman"/>
                <w:bCs/>
                <w:color w:val="000000" w:themeColor="text1"/>
                <w:sz w:val="28"/>
                <w:szCs w:val="28"/>
              </w:rPr>
            </w:pPr>
            <w:r w:rsidRPr="00A91CC6">
              <w:rPr>
                <w:rFonts w:ascii="Times New Roman" w:eastAsia="Times New Roman" w:hAnsi="Times New Roman" w:cs="Times New Roman"/>
                <w:b/>
                <w:bCs/>
                <w:color w:val="000000" w:themeColor="text1"/>
                <w:sz w:val="28"/>
                <w:szCs w:val="28"/>
              </w:rPr>
              <w:t>Осуществлять профилактику правонарушений, преступлений несовершеннолетними;</w:t>
            </w:r>
          </w:p>
          <w:p w:rsidR="00A91CC6" w:rsidRPr="00A91CC6" w:rsidRDefault="00A91CC6" w:rsidP="0027227D">
            <w:pPr>
              <w:numPr>
                <w:ilvl w:val="0"/>
                <w:numId w:val="13"/>
              </w:numPr>
              <w:spacing w:before="30" w:after="30"/>
              <w:jc w:val="both"/>
              <w:rPr>
                <w:rFonts w:ascii="Times New Roman" w:eastAsia="Times New Roman" w:hAnsi="Times New Roman" w:cs="Times New Roman"/>
                <w:b/>
                <w:bCs/>
                <w:color w:val="000000" w:themeColor="text1"/>
                <w:sz w:val="28"/>
                <w:szCs w:val="28"/>
              </w:rPr>
            </w:pPr>
            <w:r w:rsidRPr="00A91CC6">
              <w:rPr>
                <w:rFonts w:ascii="Times New Roman" w:eastAsia="Times New Roman" w:hAnsi="Times New Roman" w:cs="Times New Roman"/>
                <w:b/>
                <w:bCs/>
                <w:color w:val="000000" w:themeColor="text1"/>
                <w:sz w:val="28"/>
                <w:szCs w:val="28"/>
              </w:rPr>
              <w:t xml:space="preserve">Способствовать </w:t>
            </w:r>
            <w:proofErr w:type="spellStart"/>
            <w:r w:rsidRPr="00A91CC6">
              <w:rPr>
                <w:rFonts w:ascii="Times New Roman" w:eastAsia="Times New Roman" w:hAnsi="Times New Roman" w:cs="Times New Roman"/>
                <w:b/>
                <w:bCs/>
                <w:color w:val="000000" w:themeColor="text1"/>
                <w:sz w:val="28"/>
                <w:szCs w:val="28"/>
              </w:rPr>
              <w:t>гуманизации</w:t>
            </w:r>
            <w:proofErr w:type="spellEnd"/>
            <w:r w:rsidRPr="00A91CC6">
              <w:rPr>
                <w:rFonts w:ascii="Times New Roman" w:eastAsia="Times New Roman" w:hAnsi="Times New Roman" w:cs="Times New Roman"/>
                <w:b/>
                <w:bCs/>
                <w:color w:val="000000" w:themeColor="text1"/>
                <w:sz w:val="28"/>
                <w:szCs w:val="28"/>
              </w:rPr>
              <w:t xml:space="preserve"> воспитательного процесса, выражающегося в создании условий для роста личности, для побуждение ее к самоанализу, самооценке, саморазвитию, самовоспитанию;</w:t>
            </w:r>
          </w:p>
          <w:p w:rsidR="00A91CC6" w:rsidRPr="00A91CC6" w:rsidRDefault="00A91CC6" w:rsidP="0027227D">
            <w:pPr>
              <w:numPr>
                <w:ilvl w:val="0"/>
                <w:numId w:val="13"/>
              </w:numPr>
              <w:spacing w:before="30" w:after="30"/>
              <w:jc w:val="both"/>
              <w:rPr>
                <w:rFonts w:ascii="Times New Roman" w:eastAsia="Times New Roman" w:hAnsi="Times New Roman" w:cs="Times New Roman"/>
                <w:bCs/>
                <w:color w:val="000000" w:themeColor="text1"/>
                <w:sz w:val="28"/>
                <w:szCs w:val="28"/>
              </w:rPr>
            </w:pPr>
            <w:r w:rsidRPr="00A91CC6">
              <w:rPr>
                <w:rFonts w:ascii="Times New Roman" w:eastAsia="Times New Roman" w:hAnsi="Times New Roman" w:cs="Times New Roman"/>
                <w:b/>
                <w:bCs/>
                <w:color w:val="000000" w:themeColor="text1"/>
                <w:sz w:val="28"/>
                <w:szCs w:val="28"/>
              </w:rPr>
              <w:t>Развивать самоуправление учащихся, предоставлять им реальные возможности участия в управлении образовательной организацией;</w:t>
            </w:r>
          </w:p>
          <w:p w:rsidR="00A91CC6" w:rsidRPr="00A91CC6" w:rsidRDefault="00A91CC6" w:rsidP="0027227D">
            <w:pPr>
              <w:numPr>
                <w:ilvl w:val="0"/>
                <w:numId w:val="13"/>
              </w:numPr>
              <w:spacing w:before="30" w:after="30"/>
              <w:jc w:val="both"/>
              <w:rPr>
                <w:rFonts w:ascii="Times New Roman" w:eastAsia="Times New Roman" w:hAnsi="Times New Roman" w:cs="Times New Roman"/>
                <w:b/>
                <w:bCs/>
                <w:color w:val="000000" w:themeColor="text1"/>
                <w:sz w:val="28"/>
                <w:szCs w:val="28"/>
              </w:rPr>
            </w:pPr>
            <w:r w:rsidRPr="00A91CC6">
              <w:rPr>
                <w:rFonts w:ascii="Times New Roman" w:eastAsia="Times New Roman" w:hAnsi="Times New Roman" w:cs="Times New Roman"/>
                <w:b/>
                <w:bCs/>
                <w:color w:val="000000" w:themeColor="text1"/>
                <w:sz w:val="28"/>
                <w:szCs w:val="28"/>
              </w:rPr>
              <w:t>Усилить роль семьи в воспитательной деятельности и привлечение семьи к организации учебно-воспитательного процесса</w:t>
            </w:r>
            <w:r w:rsidRPr="00A91CC6">
              <w:rPr>
                <w:rFonts w:ascii="Times New Roman" w:eastAsia="Times New Roman" w:hAnsi="Times New Roman" w:cs="Times New Roman"/>
                <w:bCs/>
                <w:color w:val="000000" w:themeColor="text1"/>
                <w:sz w:val="28"/>
                <w:szCs w:val="28"/>
              </w:rPr>
              <w:t>;</w:t>
            </w:r>
          </w:p>
          <w:p w:rsidR="00A91CC6" w:rsidRPr="00A91CC6" w:rsidRDefault="00A91CC6" w:rsidP="0027227D">
            <w:pPr>
              <w:numPr>
                <w:ilvl w:val="0"/>
                <w:numId w:val="13"/>
              </w:numPr>
              <w:spacing w:before="30" w:after="30"/>
              <w:jc w:val="both"/>
              <w:rPr>
                <w:rFonts w:ascii="Times New Roman" w:eastAsia="Times New Roman" w:hAnsi="Times New Roman" w:cs="Times New Roman"/>
                <w:bCs/>
                <w:color w:val="000000" w:themeColor="text1"/>
                <w:sz w:val="28"/>
                <w:szCs w:val="28"/>
              </w:rPr>
            </w:pPr>
            <w:r w:rsidRPr="00A91CC6">
              <w:rPr>
                <w:rFonts w:ascii="Times New Roman" w:eastAsia="Times New Roman" w:hAnsi="Times New Roman" w:cs="Times New Roman"/>
                <w:b/>
                <w:bCs/>
                <w:color w:val="000000" w:themeColor="text1"/>
                <w:sz w:val="28"/>
                <w:szCs w:val="28"/>
              </w:rPr>
              <w:t xml:space="preserve">Совершенствовать </w:t>
            </w:r>
            <w:proofErr w:type="gramStart"/>
            <w:r w:rsidRPr="00A91CC6">
              <w:rPr>
                <w:rFonts w:ascii="Times New Roman" w:eastAsia="Times New Roman" w:hAnsi="Times New Roman" w:cs="Times New Roman"/>
                <w:b/>
                <w:bCs/>
                <w:color w:val="000000" w:themeColor="text1"/>
                <w:sz w:val="28"/>
                <w:szCs w:val="28"/>
              </w:rPr>
              <w:t>профессиональное  мастерство</w:t>
            </w:r>
            <w:proofErr w:type="gramEnd"/>
            <w:r w:rsidRPr="00A91CC6">
              <w:rPr>
                <w:rFonts w:ascii="Times New Roman" w:eastAsia="Times New Roman" w:hAnsi="Times New Roman" w:cs="Times New Roman"/>
                <w:b/>
                <w:bCs/>
                <w:color w:val="000000" w:themeColor="text1"/>
                <w:sz w:val="28"/>
                <w:szCs w:val="28"/>
              </w:rPr>
              <w:t xml:space="preserve"> классных руководителей, способствующее компетентно и эффективно оценивать воспитательную деятельность (учитель – ученик – родитель). Совершенствовать систему воспитательной работы в классных коллективах</w:t>
            </w:r>
            <w:r w:rsidRPr="00A91CC6">
              <w:rPr>
                <w:rFonts w:ascii="Times New Roman" w:eastAsia="Times New Roman" w:hAnsi="Times New Roman" w:cs="Times New Roman"/>
                <w:bCs/>
                <w:color w:val="000000" w:themeColor="text1"/>
                <w:sz w:val="28"/>
                <w:szCs w:val="28"/>
              </w:rPr>
              <w:t>.</w:t>
            </w:r>
          </w:p>
          <w:p w:rsidR="00A91CC6" w:rsidRPr="00A91CC6" w:rsidRDefault="00A91CC6" w:rsidP="0027227D">
            <w:pPr>
              <w:spacing w:before="30" w:after="30"/>
              <w:jc w:val="both"/>
              <w:rPr>
                <w:rFonts w:ascii="Times New Roman" w:eastAsia="Times New Roman" w:hAnsi="Times New Roman" w:cs="Times New Roman"/>
                <w:i/>
                <w:color w:val="000000" w:themeColor="text1"/>
                <w:sz w:val="28"/>
                <w:szCs w:val="28"/>
              </w:rPr>
            </w:pPr>
            <w:r w:rsidRPr="00A91CC6">
              <w:rPr>
                <w:rFonts w:ascii="Times New Roman" w:eastAsia="Times New Roman" w:hAnsi="Times New Roman" w:cs="Times New Roman"/>
                <w:color w:val="000000" w:themeColor="text1"/>
                <w:sz w:val="28"/>
                <w:szCs w:val="28"/>
              </w:rPr>
              <w:t xml:space="preserve">         На основе поставленных задач перед </w:t>
            </w:r>
            <w:proofErr w:type="spellStart"/>
            <w:r w:rsidRPr="00A91CC6">
              <w:rPr>
                <w:rFonts w:ascii="Times New Roman" w:eastAsia="Times New Roman" w:hAnsi="Times New Roman" w:cs="Times New Roman"/>
                <w:color w:val="000000" w:themeColor="text1"/>
                <w:sz w:val="28"/>
                <w:szCs w:val="28"/>
              </w:rPr>
              <w:t>педколлективом</w:t>
            </w:r>
            <w:proofErr w:type="spellEnd"/>
            <w:r w:rsidRPr="00A91CC6">
              <w:rPr>
                <w:rFonts w:ascii="Times New Roman" w:eastAsia="Times New Roman" w:hAnsi="Times New Roman" w:cs="Times New Roman"/>
                <w:color w:val="000000" w:themeColor="text1"/>
                <w:sz w:val="28"/>
                <w:szCs w:val="28"/>
              </w:rPr>
              <w:t xml:space="preserve">, были </w:t>
            </w:r>
            <w:proofErr w:type="gramStart"/>
            <w:r w:rsidRPr="00A91CC6">
              <w:rPr>
                <w:rFonts w:ascii="Times New Roman" w:eastAsia="Times New Roman" w:hAnsi="Times New Roman" w:cs="Times New Roman"/>
                <w:color w:val="000000" w:themeColor="text1"/>
                <w:sz w:val="28"/>
                <w:szCs w:val="28"/>
              </w:rPr>
              <w:t>написаны  воспита</w:t>
            </w:r>
            <w:r w:rsidRPr="00A91CC6">
              <w:rPr>
                <w:rFonts w:ascii="Times New Roman" w:eastAsia="Times New Roman" w:hAnsi="Times New Roman" w:cs="Times New Roman"/>
                <w:color w:val="000000" w:themeColor="text1"/>
                <w:sz w:val="28"/>
                <w:szCs w:val="28"/>
              </w:rPr>
              <w:softHyphen/>
              <w:t>тельные</w:t>
            </w:r>
            <w:proofErr w:type="gramEnd"/>
            <w:r w:rsidRPr="00A91CC6">
              <w:rPr>
                <w:rFonts w:ascii="Times New Roman" w:eastAsia="Times New Roman" w:hAnsi="Times New Roman" w:cs="Times New Roman"/>
                <w:color w:val="000000" w:themeColor="text1"/>
                <w:sz w:val="28"/>
                <w:szCs w:val="28"/>
              </w:rPr>
              <w:t xml:space="preserve"> планы (</w:t>
            </w:r>
            <w:r w:rsidRPr="00A91CC6">
              <w:rPr>
                <w:rFonts w:ascii="Times New Roman" w:eastAsia="Times New Roman" w:hAnsi="Times New Roman" w:cs="Times New Roman"/>
                <w:i/>
                <w:color w:val="000000" w:themeColor="text1"/>
                <w:sz w:val="28"/>
                <w:szCs w:val="28"/>
              </w:rPr>
              <w:t xml:space="preserve">план воспитательной работы школы и планы классных руководителей).  </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В воспитательной работе школы сформирована система социально значимых, традиций, определены приоритетные</w:t>
            </w:r>
            <w:r w:rsidRPr="00A91CC6">
              <w:rPr>
                <w:rFonts w:ascii="Times New Roman" w:eastAsia="Times New Roman" w:hAnsi="Times New Roman" w:cs="Times New Roman"/>
                <w:color w:val="000000" w:themeColor="text1"/>
                <w:sz w:val="28"/>
                <w:szCs w:val="28"/>
                <w:u w:val="single"/>
              </w:rPr>
              <w:t xml:space="preserve"> </w:t>
            </w:r>
            <w:r w:rsidRPr="00A91CC6">
              <w:rPr>
                <w:rFonts w:ascii="Times New Roman" w:eastAsia="Times New Roman" w:hAnsi="Times New Roman" w:cs="Times New Roman"/>
                <w:b/>
                <w:color w:val="000000" w:themeColor="text1"/>
                <w:sz w:val="28"/>
                <w:szCs w:val="28"/>
                <w:u w:val="single"/>
              </w:rPr>
              <w:t xml:space="preserve">направления деятельности </w:t>
            </w:r>
            <w:r w:rsidRPr="00A91CC6">
              <w:rPr>
                <w:rFonts w:ascii="Times New Roman" w:eastAsia="Times New Roman" w:hAnsi="Times New Roman" w:cs="Times New Roman"/>
                <w:color w:val="000000" w:themeColor="text1"/>
                <w:sz w:val="28"/>
                <w:szCs w:val="28"/>
              </w:rPr>
              <w:t xml:space="preserve">с различными участниками образовательного процесса </w:t>
            </w:r>
            <w:proofErr w:type="gramStart"/>
            <w:r w:rsidRPr="00A91CC6">
              <w:rPr>
                <w:rFonts w:ascii="Times New Roman" w:eastAsia="Times New Roman" w:hAnsi="Times New Roman" w:cs="Times New Roman"/>
                <w:color w:val="000000" w:themeColor="text1"/>
                <w:sz w:val="28"/>
                <w:szCs w:val="28"/>
              </w:rPr>
              <w:t>( учителя</w:t>
            </w:r>
            <w:proofErr w:type="gramEnd"/>
            <w:r w:rsidRPr="00A91CC6">
              <w:rPr>
                <w:rFonts w:ascii="Times New Roman" w:eastAsia="Times New Roman" w:hAnsi="Times New Roman" w:cs="Times New Roman"/>
                <w:color w:val="000000" w:themeColor="text1"/>
                <w:sz w:val="28"/>
                <w:szCs w:val="28"/>
              </w:rPr>
              <w:t xml:space="preserve"> – ученики – родители):</w:t>
            </w:r>
          </w:p>
          <w:p w:rsidR="00A91CC6" w:rsidRPr="00A91CC6" w:rsidRDefault="00A91CC6" w:rsidP="0027227D">
            <w:pPr>
              <w:numPr>
                <w:ilvl w:val="0"/>
                <w:numId w:val="14"/>
              </w:numPr>
              <w:spacing w:before="30" w:after="30"/>
              <w:jc w:val="both"/>
              <w:rPr>
                <w:rFonts w:ascii="Times New Roman" w:eastAsia="Times New Roman" w:hAnsi="Times New Roman" w:cs="Times New Roman"/>
                <w:color w:val="000000" w:themeColor="text1"/>
                <w:sz w:val="28"/>
                <w:szCs w:val="28"/>
                <w:u w:val="single"/>
              </w:rPr>
            </w:pPr>
            <w:r w:rsidRPr="00A91CC6">
              <w:rPr>
                <w:rFonts w:ascii="Times New Roman" w:eastAsia="Times New Roman" w:hAnsi="Times New Roman" w:cs="Times New Roman"/>
                <w:bCs/>
                <w:color w:val="000000" w:themeColor="text1"/>
                <w:sz w:val="28"/>
                <w:szCs w:val="28"/>
              </w:rPr>
              <w:t>Воспитание гражданственности, патриотизма, уважения к правам, свободам и обязанностям человека.</w:t>
            </w:r>
          </w:p>
          <w:p w:rsidR="00A91CC6" w:rsidRPr="00A91CC6" w:rsidRDefault="00A91CC6" w:rsidP="0027227D">
            <w:pPr>
              <w:numPr>
                <w:ilvl w:val="0"/>
                <w:numId w:val="14"/>
              </w:numPr>
              <w:spacing w:before="30" w:after="30"/>
              <w:jc w:val="both"/>
              <w:rPr>
                <w:rFonts w:ascii="Times New Roman" w:eastAsia="Times New Roman" w:hAnsi="Times New Roman" w:cs="Times New Roman"/>
                <w:color w:val="000000" w:themeColor="text1"/>
                <w:sz w:val="28"/>
                <w:szCs w:val="28"/>
                <w:u w:val="single"/>
              </w:rPr>
            </w:pPr>
            <w:r w:rsidRPr="00A91CC6">
              <w:rPr>
                <w:rFonts w:ascii="Times New Roman" w:eastAsia="Times New Roman" w:hAnsi="Times New Roman" w:cs="Times New Roman"/>
                <w:bCs/>
                <w:color w:val="000000" w:themeColor="text1"/>
                <w:sz w:val="28"/>
                <w:szCs w:val="28"/>
              </w:rPr>
              <w:t>Воспитание социальной ответственности и компетентности</w:t>
            </w:r>
          </w:p>
          <w:p w:rsidR="00A91CC6" w:rsidRPr="00A91CC6" w:rsidRDefault="00A91CC6" w:rsidP="0027227D">
            <w:pPr>
              <w:numPr>
                <w:ilvl w:val="0"/>
                <w:numId w:val="14"/>
              </w:numPr>
              <w:spacing w:before="30" w:after="30"/>
              <w:jc w:val="both"/>
              <w:rPr>
                <w:rFonts w:ascii="Times New Roman" w:eastAsia="Times New Roman" w:hAnsi="Times New Roman" w:cs="Times New Roman"/>
                <w:color w:val="000000" w:themeColor="text1"/>
                <w:sz w:val="28"/>
                <w:szCs w:val="28"/>
                <w:u w:val="single"/>
              </w:rPr>
            </w:pPr>
            <w:r w:rsidRPr="00A91CC6">
              <w:rPr>
                <w:rFonts w:ascii="Times New Roman" w:eastAsia="Times New Roman" w:hAnsi="Times New Roman" w:cs="Times New Roman"/>
                <w:bCs/>
                <w:color w:val="000000" w:themeColor="text1"/>
                <w:sz w:val="28"/>
                <w:szCs w:val="28"/>
              </w:rPr>
              <w:t>Воспитание нравственных чувств, убеждений, этического сознания</w:t>
            </w:r>
          </w:p>
          <w:p w:rsidR="00A91CC6" w:rsidRPr="00A91CC6" w:rsidRDefault="00A91CC6" w:rsidP="0027227D">
            <w:pPr>
              <w:numPr>
                <w:ilvl w:val="0"/>
                <w:numId w:val="14"/>
              </w:numPr>
              <w:spacing w:before="30" w:after="30"/>
              <w:jc w:val="both"/>
              <w:rPr>
                <w:rFonts w:ascii="Times New Roman" w:eastAsia="Times New Roman" w:hAnsi="Times New Roman" w:cs="Times New Roman"/>
                <w:color w:val="000000" w:themeColor="text1"/>
                <w:sz w:val="28"/>
                <w:szCs w:val="28"/>
                <w:u w:val="single"/>
              </w:rPr>
            </w:pPr>
            <w:r w:rsidRPr="00A91CC6">
              <w:rPr>
                <w:rFonts w:ascii="Times New Roman" w:eastAsia="Times New Roman" w:hAnsi="Times New Roman" w:cs="Times New Roman"/>
                <w:bCs/>
                <w:color w:val="000000" w:themeColor="text1"/>
                <w:sz w:val="28"/>
                <w:szCs w:val="28"/>
              </w:rPr>
              <w:t>Воспитание экологической культуры, культуры здорового и безопасного образа жизни</w:t>
            </w:r>
          </w:p>
          <w:p w:rsidR="00A91CC6" w:rsidRPr="00A91CC6" w:rsidRDefault="00A91CC6" w:rsidP="0027227D">
            <w:pPr>
              <w:numPr>
                <w:ilvl w:val="0"/>
                <w:numId w:val="14"/>
              </w:numPr>
              <w:spacing w:before="30" w:after="30"/>
              <w:jc w:val="both"/>
              <w:rPr>
                <w:rFonts w:ascii="Times New Roman" w:eastAsia="Times New Roman" w:hAnsi="Times New Roman" w:cs="Times New Roman"/>
                <w:color w:val="000000" w:themeColor="text1"/>
                <w:sz w:val="28"/>
                <w:szCs w:val="28"/>
                <w:u w:val="single"/>
              </w:rPr>
            </w:pPr>
            <w:r w:rsidRPr="00A91CC6">
              <w:rPr>
                <w:rFonts w:ascii="Times New Roman" w:eastAsia="Times New Roman" w:hAnsi="Times New Roman" w:cs="Times New Roman"/>
                <w:bCs/>
                <w:color w:val="000000" w:themeColor="text1"/>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rsidR="00A91CC6" w:rsidRPr="00A91CC6" w:rsidRDefault="00A91CC6" w:rsidP="0027227D">
            <w:pPr>
              <w:numPr>
                <w:ilvl w:val="0"/>
                <w:numId w:val="14"/>
              </w:numPr>
              <w:spacing w:before="30" w:after="30"/>
              <w:jc w:val="both"/>
              <w:rPr>
                <w:rFonts w:ascii="Times New Roman" w:eastAsia="Times New Roman" w:hAnsi="Times New Roman" w:cs="Times New Roman"/>
                <w:color w:val="000000" w:themeColor="text1"/>
                <w:sz w:val="28"/>
                <w:szCs w:val="28"/>
                <w:u w:val="single"/>
              </w:rPr>
            </w:pPr>
            <w:r w:rsidRPr="00A91CC6">
              <w:rPr>
                <w:rFonts w:ascii="Times New Roman" w:eastAsia="Times New Roman" w:hAnsi="Times New Roman" w:cs="Times New Roman"/>
                <w:bCs/>
                <w:color w:val="000000" w:themeColor="text1"/>
                <w:sz w:val="28"/>
                <w:szCs w:val="28"/>
              </w:rPr>
              <w:lastRenderedPageBreak/>
              <w:t>Воспитание ценностного отношения к прекрасному, формирование основ эстетической культуры — эстетическое воспитание.</w:t>
            </w:r>
          </w:p>
          <w:p w:rsidR="00A91CC6" w:rsidRPr="00A91CC6" w:rsidRDefault="00A91CC6" w:rsidP="0027227D">
            <w:pPr>
              <w:numPr>
                <w:ilvl w:val="0"/>
                <w:numId w:val="14"/>
              </w:numPr>
              <w:spacing w:before="30" w:after="30"/>
              <w:jc w:val="both"/>
              <w:rPr>
                <w:rFonts w:ascii="Times New Roman" w:eastAsia="Times New Roman" w:hAnsi="Times New Roman" w:cs="Times New Roman"/>
                <w:color w:val="000000" w:themeColor="text1"/>
                <w:sz w:val="28"/>
                <w:szCs w:val="28"/>
                <w:u w:val="single"/>
              </w:rPr>
            </w:pPr>
            <w:r w:rsidRPr="00A91CC6">
              <w:rPr>
                <w:rFonts w:ascii="Times New Roman" w:eastAsia="Times New Roman" w:hAnsi="Times New Roman" w:cs="Times New Roman"/>
                <w:color w:val="000000" w:themeColor="text1"/>
                <w:sz w:val="28"/>
                <w:szCs w:val="28"/>
              </w:rPr>
              <w:t>Физическое воспитание.</w:t>
            </w:r>
          </w:p>
          <w:p w:rsidR="00A91CC6" w:rsidRPr="00A91CC6" w:rsidRDefault="00A91CC6" w:rsidP="0027227D">
            <w:pPr>
              <w:numPr>
                <w:ilvl w:val="0"/>
                <w:numId w:val="14"/>
              </w:num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Организация взаимодействия с родителями</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u w:val="single"/>
              </w:rPr>
            </w:pP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 xml:space="preserve">Все эти направления позволяют четко спланировать воспитательную работу школы, вовлечь всех </w:t>
            </w:r>
            <w:proofErr w:type="gramStart"/>
            <w:r w:rsidRPr="00A91CC6">
              <w:rPr>
                <w:rFonts w:ascii="Times New Roman" w:eastAsia="Times New Roman" w:hAnsi="Times New Roman" w:cs="Times New Roman"/>
                <w:color w:val="000000" w:themeColor="text1"/>
                <w:sz w:val="28"/>
                <w:szCs w:val="28"/>
              </w:rPr>
              <w:t>обучающихся  в</w:t>
            </w:r>
            <w:proofErr w:type="gramEnd"/>
            <w:r w:rsidRPr="00A91CC6">
              <w:rPr>
                <w:rFonts w:ascii="Times New Roman" w:eastAsia="Times New Roman" w:hAnsi="Times New Roman" w:cs="Times New Roman"/>
                <w:color w:val="000000" w:themeColor="text1"/>
                <w:sz w:val="28"/>
                <w:szCs w:val="28"/>
              </w:rPr>
              <w:t xml:space="preserve"> активное участие во внеклассных мероприятиях. </w:t>
            </w:r>
          </w:p>
          <w:p w:rsidR="00A91CC6" w:rsidRPr="00A91CC6" w:rsidRDefault="00A91CC6" w:rsidP="0027227D">
            <w:pPr>
              <w:spacing w:before="30" w:after="30"/>
              <w:jc w:val="both"/>
              <w:rPr>
                <w:rFonts w:ascii="Times New Roman" w:eastAsia="Times New Roman" w:hAnsi="Times New Roman" w:cs="Times New Roman"/>
                <w:b/>
                <w:bCs/>
                <w:color w:val="000000" w:themeColor="text1"/>
                <w:sz w:val="28"/>
                <w:szCs w:val="28"/>
              </w:rPr>
            </w:pPr>
            <w:r w:rsidRPr="00A91CC6">
              <w:rPr>
                <w:rFonts w:ascii="Times New Roman" w:eastAsia="Times New Roman" w:hAnsi="Times New Roman" w:cs="Times New Roman"/>
                <w:b/>
                <w:bCs/>
                <w:color w:val="000000" w:themeColor="text1"/>
                <w:sz w:val="28"/>
                <w:szCs w:val="28"/>
              </w:rPr>
              <w:t xml:space="preserve">1. </w:t>
            </w:r>
            <w:r w:rsidRPr="00A91CC6">
              <w:rPr>
                <w:rFonts w:ascii="Times New Roman" w:eastAsia="Times New Roman" w:hAnsi="Times New Roman" w:cs="Times New Roman"/>
                <w:color w:val="000000" w:themeColor="text1"/>
                <w:sz w:val="28"/>
                <w:szCs w:val="28"/>
              </w:rPr>
              <w:t>Внеурочная деятельность</w:t>
            </w:r>
            <w:r w:rsidRPr="00A91CC6">
              <w:rPr>
                <w:rFonts w:ascii="Times New Roman" w:eastAsia="Times New Roman" w:hAnsi="Times New Roman" w:cs="Times New Roman"/>
                <w:b/>
                <w:bCs/>
                <w:color w:val="000000" w:themeColor="text1"/>
                <w:sz w:val="28"/>
                <w:szCs w:val="28"/>
              </w:rPr>
              <w:t xml:space="preserve"> </w:t>
            </w:r>
            <w:r w:rsidRPr="00A91CC6">
              <w:rPr>
                <w:rFonts w:ascii="Times New Roman" w:eastAsia="Times New Roman" w:hAnsi="Times New Roman" w:cs="Times New Roman"/>
                <w:color w:val="000000" w:themeColor="text1"/>
                <w:sz w:val="28"/>
                <w:szCs w:val="28"/>
              </w:rPr>
              <w:t>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r w:rsidRPr="00A91CC6">
              <w:rPr>
                <w:rFonts w:ascii="Times New Roman" w:eastAsia="Times New Roman" w:hAnsi="Times New Roman" w:cs="Times New Roman"/>
                <w:b/>
                <w:bCs/>
                <w:color w:val="000000" w:themeColor="text1"/>
                <w:sz w:val="28"/>
                <w:szCs w:val="28"/>
              </w:rPr>
              <w:t xml:space="preserve"> </w:t>
            </w:r>
            <w:r w:rsidRPr="00A91CC6">
              <w:rPr>
                <w:rFonts w:ascii="Times New Roman" w:eastAsia="Times New Roman" w:hAnsi="Times New Roman" w:cs="Times New Roman"/>
                <w:bCs/>
                <w:color w:val="000000" w:themeColor="text1"/>
                <w:sz w:val="28"/>
                <w:szCs w:val="28"/>
              </w:rPr>
              <w:t xml:space="preserve">Внеурочная деятельность обучающихся реализуется через оптимизационную модель. </w:t>
            </w:r>
            <w:r w:rsidRPr="00A91CC6">
              <w:rPr>
                <w:rFonts w:ascii="Times New Roman" w:eastAsia="Times New Roman" w:hAnsi="Times New Roman" w:cs="Times New Roman"/>
                <w:color w:val="000000" w:themeColor="text1"/>
                <w:sz w:val="28"/>
                <w:szCs w:val="28"/>
              </w:rPr>
              <w:t xml:space="preserve">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 работники данного учреждения. Непосредственное сотрудничество с учреждениями дополнительного образования позволяет в полной мере выполнить поставленную задачу: </w:t>
            </w:r>
            <w:r w:rsidRPr="00A91CC6">
              <w:rPr>
                <w:rFonts w:ascii="Times New Roman" w:eastAsia="Times New Roman" w:hAnsi="Times New Roman" w:cs="Times New Roman"/>
                <w:bCs/>
                <w:color w:val="000000" w:themeColor="text1"/>
                <w:sz w:val="28"/>
                <w:szCs w:val="28"/>
              </w:rPr>
              <w:t>Вовлекать учащихся в систему дополнительного образования с целью обеспечения самореализации</w:t>
            </w:r>
            <w:r w:rsidRPr="00A91CC6">
              <w:rPr>
                <w:rFonts w:ascii="Times New Roman" w:eastAsia="Times New Roman" w:hAnsi="Times New Roman" w:cs="Times New Roman"/>
                <w:b/>
                <w:bCs/>
                <w:color w:val="000000" w:themeColor="text1"/>
                <w:sz w:val="28"/>
                <w:szCs w:val="28"/>
              </w:rPr>
              <w:t>.</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Внеурочная деятельность обучающихся реализуется через:</w:t>
            </w:r>
          </w:p>
          <w:p w:rsidR="00A91CC6" w:rsidRPr="00A91CC6" w:rsidRDefault="00A91CC6" w:rsidP="0027227D">
            <w:pPr>
              <w:numPr>
                <w:ilvl w:val="0"/>
                <w:numId w:val="15"/>
              </w:num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кружки и секции;</w:t>
            </w:r>
          </w:p>
          <w:p w:rsidR="00A91CC6" w:rsidRPr="00A91CC6" w:rsidRDefault="00A91CC6" w:rsidP="0027227D">
            <w:pPr>
              <w:numPr>
                <w:ilvl w:val="0"/>
                <w:numId w:val="15"/>
              </w:num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классные часы;</w:t>
            </w:r>
          </w:p>
          <w:p w:rsidR="00A91CC6" w:rsidRPr="00A91CC6" w:rsidRDefault="00A91CC6" w:rsidP="0027227D">
            <w:pPr>
              <w:numPr>
                <w:ilvl w:val="0"/>
                <w:numId w:val="15"/>
              </w:num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школьные мероприятия;</w:t>
            </w:r>
          </w:p>
          <w:p w:rsidR="00A91CC6" w:rsidRPr="00A91CC6" w:rsidRDefault="00A91CC6" w:rsidP="0027227D">
            <w:pPr>
              <w:numPr>
                <w:ilvl w:val="0"/>
                <w:numId w:val="15"/>
              </w:num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конкурсы, олимпиады, конференции.</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bCs/>
                <w:color w:val="000000" w:themeColor="text1"/>
                <w:sz w:val="28"/>
                <w:szCs w:val="28"/>
              </w:rPr>
              <w:t xml:space="preserve">2. Приобщать школьников к ведущим духовным ценностям своего народа, к его национальной культуре, языку, традициям и обычаям; воспитать гражданина и патриота России, своего края </w:t>
            </w:r>
            <w:r w:rsidRPr="00A91CC6">
              <w:rPr>
                <w:rFonts w:ascii="Times New Roman" w:eastAsia="Times New Roman" w:hAnsi="Times New Roman" w:cs="Times New Roman"/>
                <w:color w:val="000000" w:themeColor="text1"/>
                <w:sz w:val="28"/>
                <w:szCs w:val="28"/>
              </w:rPr>
              <w:t xml:space="preserve">является приоритетной задачей в воспитательной работе. Эта задача реализуется с помощью нескольких направлений: </w:t>
            </w:r>
          </w:p>
          <w:p w:rsidR="00A91CC6" w:rsidRPr="00A91CC6" w:rsidRDefault="00A91CC6" w:rsidP="0027227D">
            <w:pPr>
              <w:numPr>
                <w:ilvl w:val="0"/>
                <w:numId w:val="15"/>
              </w:numPr>
              <w:spacing w:before="30" w:after="30"/>
              <w:jc w:val="both"/>
              <w:rPr>
                <w:rFonts w:ascii="Times New Roman" w:eastAsia="Times New Roman" w:hAnsi="Times New Roman" w:cs="Times New Roman"/>
                <w:bCs/>
                <w:color w:val="000000" w:themeColor="text1"/>
                <w:sz w:val="28"/>
                <w:szCs w:val="28"/>
              </w:rPr>
            </w:pPr>
            <w:r w:rsidRPr="00A91CC6">
              <w:rPr>
                <w:rFonts w:ascii="Times New Roman" w:eastAsia="Times New Roman" w:hAnsi="Times New Roman" w:cs="Times New Roman"/>
                <w:bCs/>
                <w:color w:val="000000" w:themeColor="text1"/>
                <w:sz w:val="28"/>
                <w:szCs w:val="28"/>
              </w:rPr>
              <w:t>- Воспитание нравственных чувств, убеждений, этического сознания</w:t>
            </w:r>
          </w:p>
          <w:p w:rsidR="00A91CC6" w:rsidRPr="00A91CC6" w:rsidRDefault="00A91CC6" w:rsidP="0027227D">
            <w:pPr>
              <w:numPr>
                <w:ilvl w:val="0"/>
                <w:numId w:val="15"/>
              </w:numPr>
              <w:spacing w:before="30" w:after="30"/>
              <w:jc w:val="both"/>
              <w:rPr>
                <w:rFonts w:ascii="Times New Roman" w:eastAsia="Times New Roman" w:hAnsi="Times New Roman" w:cs="Times New Roman"/>
                <w:color w:val="000000" w:themeColor="text1"/>
                <w:sz w:val="28"/>
                <w:szCs w:val="28"/>
                <w:u w:val="single"/>
              </w:rPr>
            </w:pPr>
            <w:r w:rsidRPr="00A91CC6">
              <w:rPr>
                <w:rFonts w:ascii="Times New Roman" w:eastAsia="Times New Roman" w:hAnsi="Times New Roman" w:cs="Times New Roman"/>
                <w:bCs/>
                <w:color w:val="000000" w:themeColor="text1"/>
                <w:sz w:val="28"/>
                <w:szCs w:val="28"/>
              </w:rPr>
              <w:t>- Воспитание гражданственности, патриотизма, уважения к правам, свободам и обязанностям человека</w:t>
            </w:r>
            <w:r w:rsidRPr="00A91CC6">
              <w:rPr>
                <w:rFonts w:ascii="Times New Roman" w:eastAsia="Times New Roman" w:hAnsi="Times New Roman" w:cs="Times New Roman"/>
                <w:color w:val="000000" w:themeColor="text1"/>
                <w:sz w:val="28"/>
                <w:szCs w:val="28"/>
              </w:rPr>
              <w:t>.</w:t>
            </w:r>
          </w:p>
          <w:p w:rsidR="00A91CC6" w:rsidRPr="00A91CC6" w:rsidRDefault="00A91CC6" w:rsidP="0027227D">
            <w:pPr>
              <w:numPr>
                <w:ilvl w:val="0"/>
                <w:numId w:val="15"/>
              </w:numPr>
              <w:spacing w:before="30" w:after="30"/>
              <w:jc w:val="both"/>
              <w:rPr>
                <w:rFonts w:ascii="Times New Roman" w:eastAsia="Times New Roman" w:hAnsi="Times New Roman" w:cs="Times New Roman"/>
                <w:color w:val="000000" w:themeColor="text1"/>
                <w:sz w:val="28"/>
                <w:szCs w:val="28"/>
              </w:rPr>
            </w:pPr>
            <w:proofErr w:type="gramStart"/>
            <w:r w:rsidRPr="00A91CC6">
              <w:rPr>
                <w:rFonts w:ascii="Times New Roman" w:eastAsia="Times New Roman" w:hAnsi="Times New Roman" w:cs="Times New Roman"/>
                <w:color w:val="000000" w:themeColor="text1"/>
                <w:sz w:val="28"/>
                <w:szCs w:val="28"/>
              </w:rPr>
              <w:t>Эти  направления</w:t>
            </w:r>
            <w:proofErr w:type="gramEnd"/>
            <w:r w:rsidRPr="00A91CC6">
              <w:rPr>
                <w:rFonts w:ascii="Times New Roman" w:eastAsia="Times New Roman" w:hAnsi="Times New Roman" w:cs="Times New Roman"/>
                <w:color w:val="000000" w:themeColor="text1"/>
                <w:sz w:val="28"/>
                <w:szCs w:val="28"/>
              </w:rPr>
              <w:t xml:space="preserve"> способствует развитию патриотизма подрастающего поколения. Общешкольные мероприятия, посвященные данной тематике, спланированы таким образом, </w:t>
            </w:r>
            <w:proofErr w:type="gramStart"/>
            <w:r w:rsidRPr="00A91CC6">
              <w:rPr>
                <w:rFonts w:ascii="Times New Roman" w:eastAsia="Times New Roman" w:hAnsi="Times New Roman" w:cs="Times New Roman"/>
                <w:color w:val="000000" w:themeColor="text1"/>
                <w:sz w:val="28"/>
                <w:szCs w:val="28"/>
              </w:rPr>
              <w:t>чтобы  ученики</w:t>
            </w:r>
            <w:proofErr w:type="gramEnd"/>
            <w:r w:rsidRPr="00A91CC6">
              <w:rPr>
                <w:rFonts w:ascii="Times New Roman" w:eastAsia="Times New Roman" w:hAnsi="Times New Roman" w:cs="Times New Roman"/>
                <w:color w:val="000000" w:themeColor="text1"/>
                <w:sz w:val="28"/>
                <w:szCs w:val="28"/>
              </w:rPr>
              <w:t xml:space="preserve"> школы изучали военную историю, совей страны, обращались к семейным хроникам, вспоминали памятные даты. Воспитывали в себе чувство патриотизма и причастность к своей Родине.</w:t>
            </w:r>
          </w:p>
          <w:p w:rsidR="00A91CC6" w:rsidRPr="00A91CC6" w:rsidRDefault="00A91CC6" w:rsidP="0027227D">
            <w:pPr>
              <w:spacing w:before="30" w:after="30"/>
              <w:jc w:val="both"/>
              <w:rPr>
                <w:rFonts w:ascii="Times New Roman" w:eastAsia="Times New Roman" w:hAnsi="Times New Roman" w:cs="Times New Roman"/>
                <w:bCs/>
                <w:color w:val="000000" w:themeColor="text1"/>
                <w:sz w:val="28"/>
                <w:szCs w:val="28"/>
              </w:rPr>
            </w:pPr>
            <w:r w:rsidRPr="00A91CC6">
              <w:rPr>
                <w:rFonts w:ascii="Times New Roman" w:eastAsia="Times New Roman" w:hAnsi="Times New Roman" w:cs="Times New Roman"/>
                <w:bCs/>
                <w:color w:val="000000" w:themeColor="text1"/>
                <w:sz w:val="28"/>
                <w:szCs w:val="28"/>
              </w:rPr>
              <w:lastRenderedPageBreak/>
              <w:t xml:space="preserve">3.  Задача развивать у учащихся представление об основах экологической культуре на примере сообразного поведения в быту и природе, безопасного для человека и окружающей среды </w:t>
            </w:r>
            <w:r w:rsidRPr="00A91CC6">
              <w:rPr>
                <w:rFonts w:ascii="Times New Roman" w:eastAsia="Times New Roman" w:hAnsi="Times New Roman" w:cs="Times New Roman"/>
                <w:color w:val="000000" w:themeColor="text1"/>
                <w:sz w:val="28"/>
                <w:szCs w:val="28"/>
              </w:rPr>
              <w:t>является неотъемлемой частью воспитательной работы школы</w:t>
            </w:r>
            <w:r w:rsidRPr="00A91CC6">
              <w:rPr>
                <w:rFonts w:ascii="Times New Roman" w:eastAsia="Times New Roman" w:hAnsi="Times New Roman" w:cs="Times New Roman"/>
                <w:bCs/>
                <w:color w:val="000000" w:themeColor="text1"/>
                <w:sz w:val="28"/>
                <w:szCs w:val="28"/>
              </w:rPr>
              <w:t xml:space="preserve">. С помощью направления </w:t>
            </w:r>
            <w:proofErr w:type="gramStart"/>
            <w:r w:rsidRPr="00A91CC6">
              <w:rPr>
                <w:rFonts w:ascii="Times New Roman" w:eastAsia="Times New Roman" w:hAnsi="Times New Roman" w:cs="Times New Roman"/>
                <w:bCs/>
                <w:color w:val="000000" w:themeColor="text1"/>
                <w:sz w:val="28"/>
                <w:szCs w:val="28"/>
              </w:rPr>
              <w:t xml:space="preserve">воспитания  </w:t>
            </w:r>
            <w:r w:rsidRPr="00A91CC6">
              <w:rPr>
                <w:rFonts w:ascii="Times New Roman" w:eastAsia="Times New Roman" w:hAnsi="Times New Roman" w:cs="Times New Roman"/>
                <w:b/>
                <w:bCs/>
                <w:color w:val="000000" w:themeColor="text1"/>
                <w:sz w:val="28"/>
                <w:szCs w:val="28"/>
              </w:rPr>
              <w:t>экологической</w:t>
            </w:r>
            <w:proofErr w:type="gramEnd"/>
            <w:r w:rsidRPr="00A91CC6">
              <w:rPr>
                <w:rFonts w:ascii="Times New Roman" w:eastAsia="Times New Roman" w:hAnsi="Times New Roman" w:cs="Times New Roman"/>
                <w:b/>
                <w:bCs/>
                <w:color w:val="000000" w:themeColor="text1"/>
                <w:sz w:val="28"/>
                <w:szCs w:val="28"/>
              </w:rPr>
              <w:t xml:space="preserve"> культуры, </w:t>
            </w:r>
            <w:r w:rsidRPr="00A91CC6">
              <w:rPr>
                <w:rFonts w:ascii="Times New Roman" w:eastAsia="Times New Roman" w:hAnsi="Times New Roman" w:cs="Times New Roman"/>
                <w:bCs/>
                <w:color w:val="000000" w:themeColor="text1"/>
                <w:sz w:val="28"/>
                <w:szCs w:val="28"/>
              </w:rPr>
              <w:t>учащимися  постоянно и ведется работа по расширению кругозора по теме экология.</w:t>
            </w:r>
          </w:p>
          <w:p w:rsidR="00A91CC6" w:rsidRPr="00A91CC6" w:rsidRDefault="00A91CC6" w:rsidP="0027227D">
            <w:pPr>
              <w:spacing w:before="30" w:after="30"/>
              <w:jc w:val="both"/>
              <w:rPr>
                <w:rFonts w:ascii="Times New Roman" w:eastAsia="Times New Roman" w:hAnsi="Times New Roman" w:cs="Times New Roman"/>
                <w:bCs/>
                <w:color w:val="000000" w:themeColor="text1"/>
                <w:sz w:val="28"/>
                <w:szCs w:val="28"/>
              </w:rPr>
            </w:pP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 xml:space="preserve"> 4.</w:t>
            </w:r>
            <w:r w:rsidRPr="00A91CC6">
              <w:rPr>
                <w:rFonts w:ascii="Times New Roman" w:eastAsia="Times New Roman" w:hAnsi="Times New Roman" w:cs="Times New Roman"/>
                <w:bCs/>
                <w:color w:val="000000" w:themeColor="text1"/>
                <w:sz w:val="28"/>
                <w:szCs w:val="28"/>
              </w:rPr>
              <w:t xml:space="preserve"> Перед учителями школы была поставлена </w:t>
            </w:r>
            <w:proofErr w:type="gramStart"/>
            <w:r w:rsidRPr="00A91CC6">
              <w:rPr>
                <w:rFonts w:ascii="Times New Roman" w:eastAsia="Times New Roman" w:hAnsi="Times New Roman" w:cs="Times New Roman"/>
                <w:bCs/>
                <w:color w:val="000000" w:themeColor="text1"/>
                <w:sz w:val="28"/>
                <w:szCs w:val="28"/>
              </w:rPr>
              <w:t>задача:  продолжить</w:t>
            </w:r>
            <w:proofErr w:type="gramEnd"/>
            <w:r w:rsidRPr="00A91CC6">
              <w:rPr>
                <w:rFonts w:ascii="Times New Roman" w:eastAsia="Times New Roman" w:hAnsi="Times New Roman" w:cs="Times New Roman"/>
                <w:bCs/>
                <w:color w:val="000000" w:themeColor="text1"/>
                <w:sz w:val="28"/>
                <w:szCs w:val="28"/>
              </w:rPr>
              <w:t xml:space="preserve"> работу, над сохранением  и укреплением здоровья обучающихся, вести  работу по привитию учащимся  навыков здорового образа жизни</w:t>
            </w:r>
            <w:r w:rsidRPr="00A91CC6">
              <w:rPr>
                <w:rFonts w:ascii="Times New Roman" w:eastAsia="Times New Roman" w:hAnsi="Times New Roman" w:cs="Times New Roman"/>
                <w:color w:val="000000" w:themeColor="text1"/>
                <w:sz w:val="28"/>
                <w:szCs w:val="28"/>
              </w:rPr>
              <w:t xml:space="preserve">. В современных условиях одним из важнейших приоритетным </w:t>
            </w:r>
            <w:proofErr w:type="gramStart"/>
            <w:r w:rsidRPr="00A91CC6">
              <w:rPr>
                <w:rFonts w:ascii="Times New Roman" w:eastAsia="Times New Roman" w:hAnsi="Times New Roman" w:cs="Times New Roman"/>
                <w:color w:val="000000" w:themeColor="text1"/>
                <w:sz w:val="28"/>
                <w:szCs w:val="28"/>
              </w:rPr>
              <w:t>направлением  является</w:t>
            </w:r>
            <w:proofErr w:type="gramEnd"/>
            <w:r w:rsidRPr="00A91CC6">
              <w:rPr>
                <w:rFonts w:ascii="Times New Roman" w:eastAsia="Times New Roman" w:hAnsi="Times New Roman" w:cs="Times New Roman"/>
                <w:color w:val="000000" w:themeColor="text1"/>
                <w:sz w:val="28"/>
                <w:szCs w:val="28"/>
              </w:rPr>
              <w:t xml:space="preserve"> </w:t>
            </w:r>
            <w:r w:rsidRPr="00A91CC6">
              <w:rPr>
                <w:rFonts w:ascii="Times New Roman" w:eastAsia="Times New Roman" w:hAnsi="Times New Roman" w:cs="Times New Roman"/>
                <w:b/>
                <w:color w:val="000000" w:themeColor="text1"/>
                <w:sz w:val="28"/>
                <w:szCs w:val="28"/>
              </w:rPr>
              <w:t>физическое воспитание школьника.</w:t>
            </w:r>
            <w:r w:rsidRPr="00A91CC6">
              <w:rPr>
                <w:rFonts w:ascii="Times New Roman" w:eastAsia="Times New Roman" w:hAnsi="Times New Roman" w:cs="Times New Roman"/>
                <w:color w:val="000000" w:themeColor="text1"/>
                <w:sz w:val="28"/>
                <w:szCs w:val="28"/>
              </w:rPr>
              <w:t xml:space="preserve">  </w:t>
            </w:r>
            <w:proofErr w:type="gramStart"/>
            <w:r w:rsidRPr="00A91CC6">
              <w:rPr>
                <w:rFonts w:ascii="Times New Roman" w:eastAsia="Times New Roman" w:hAnsi="Times New Roman" w:cs="Times New Roman"/>
                <w:color w:val="000000" w:themeColor="text1"/>
                <w:sz w:val="28"/>
                <w:szCs w:val="28"/>
              </w:rPr>
              <w:t>В  школе</w:t>
            </w:r>
            <w:proofErr w:type="gramEnd"/>
            <w:r w:rsidRPr="00A91CC6">
              <w:rPr>
                <w:rFonts w:ascii="Times New Roman" w:eastAsia="Times New Roman" w:hAnsi="Times New Roman" w:cs="Times New Roman"/>
                <w:color w:val="000000" w:themeColor="text1"/>
                <w:sz w:val="28"/>
                <w:szCs w:val="28"/>
              </w:rPr>
              <w:t xml:space="preserve"> создается  наиболее благоприятное условие для сохранения и укрепления здоровья учащихся. </w:t>
            </w:r>
            <w:proofErr w:type="gramStart"/>
            <w:r w:rsidRPr="00A91CC6">
              <w:rPr>
                <w:rFonts w:ascii="Times New Roman" w:eastAsia="Times New Roman" w:hAnsi="Times New Roman" w:cs="Times New Roman"/>
                <w:color w:val="000000" w:themeColor="text1"/>
                <w:sz w:val="28"/>
                <w:szCs w:val="28"/>
              </w:rPr>
              <w:t>Формируется  у</w:t>
            </w:r>
            <w:proofErr w:type="gramEnd"/>
            <w:r w:rsidRPr="00A91CC6">
              <w:rPr>
                <w:rFonts w:ascii="Times New Roman" w:eastAsia="Times New Roman" w:hAnsi="Times New Roman" w:cs="Times New Roman"/>
                <w:color w:val="000000" w:themeColor="text1"/>
                <w:sz w:val="28"/>
                <w:szCs w:val="28"/>
              </w:rPr>
              <w:t xml:space="preserve">  школьников правильное, отношения к здоровому образу жизни как к одному из главных путей в достижении успеха.</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5.</w:t>
            </w:r>
            <w:r w:rsidRPr="00A91CC6">
              <w:rPr>
                <w:rFonts w:ascii="Times New Roman" w:eastAsia="Times New Roman" w:hAnsi="Times New Roman" w:cs="Times New Roman"/>
                <w:bCs/>
                <w:color w:val="000000" w:themeColor="text1"/>
                <w:sz w:val="28"/>
                <w:szCs w:val="28"/>
              </w:rPr>
              <w:t>Осуществлять профилактику правонарушений, преступлений несовершеннолетними, является неотъемлемой задачей в воспитатель6ном процессе.</w:t>
            </w:r>
            <w:r w:rsidRPr="00A91CC6">
              <w:rPr>
                <w:rFonts w:ascii="Times New Roman" w:eastAsia="Times New Roman" w:hAnsi="Times New Roman" w:cs="Times New Roman"/>
                <w:b/>
                <w:color w:val="000000" w:themeColor="text1"/>
                <w:sz w:val="28"/>
                <w:szCs w:val="28"/>
              </w:rPr>
              <w:t xml:space="preserve"> Профилактическая деятельность с детьми «группы риска»</w:t>
            </w:r>
            <w:r w:rsidRPr="00A91CC6">
              <w:rPr>
                <w:rFonts w:ascii="Times New Roman" w:eastAsia="Times New Roman" w:hAnsi="Times New Roman" w:cs="Times New Roman"/>
                <w:color w:val="000000" w:themeColor="text1"/>
                <w:sz w:val="28"/>
                <w:szCs w:val="28"/>
              </w:rPr>
              <w:t xml:space="preserve"> </w:t>
            </w:r>
            <w:proofErr w:type="gramStart"/>
            <w:r w:rsidRPr="00A91CC6">
              <w:rPr>
                <w:rFonts w:ascii="Times New Roman" w:eastAsia="Times New Roman" w:hAnsi="Times New Roman" w:cs="Times New Roman"/>
                <w:color w:val="000000" w:themeColor="text1"/>
                <w:sz w:val="28"/>
                <w:szCs w:val="28"/>
              </w:rPr>
              <w:t>организовывалась  согласно</w:t>
            </w:r>
            <w:proofErr w:type="gramEnd"/>
            <w:r w:rsidRPr="00A91CC6">
              <w:rPr>
                <w:rFonts w:ascii="Times New Roman" w:eastAsia="Times New Roman" w:hAnsi="Times New Roman" w:cs="Times New Roman"/>
                <w:color w:val="000000" w:themeColor="text1"/>
                <w:sz w:val="28"/>
                <w:szCs w:val="28"/>
              </w:rPr>
              <w:t xml:space="preserve">  Федеральному Закону № 120 «Об основах системы профилактики безнадзорности и правонарушений несовершеннолетних». За обучающимися устанавливается систематическое психолого-педагогическое наблюдение, организуется индивидуально-профилактическая работа, результаты которой </w:t>
            </w:r>
            <w:proofErr w:type="gramStart"/>
            <w:r w:rsidRPr="00A91CC6">
              <w:rPr>
                <w:rFonts w:ascii="Times New Roman" w:eastAsia="Times New Roman" w:hAnsi="Times New Roman" w:cs="Times New Roman"/>
                <w:color w:val="000000" w:themeColor="text1"/>
                <w:sz w:val="28"/>
                <w:szCs w:val="28"/>
              </w:rPr>
              <w:t>фиксируются  в</w:t>
            </w:r>
            <w:proofErr w:type="gramEnd"/>
            <w:r w:rsidRPr="00A91CC6">
              <w:rPr>
                <w:rFonts w:ascii="Times New Roman" w:eastAsia="Times New Roman" w:hAnsi="Times New Roman" w:cs="Times New Roman"/>
                <w:color w:val="000000" w:themeColor="text1"/>
                <w:sz w:val="28"/>
                <w:szCs w:val="28"/>
              </w:rPr>
              <w:t xml:space="preserve"> карточке  индивидуальной профилактической работы с учащимися «группы риска».</w:t>
            </w:r>
          </w:p>
          <w:p w:rsidR="00A91CC6" w:rsidRPr="00A91CC6" w:rsidRDefault="00A91CC6" w:rsidP="0027227D">
            <w:pPr>
              <w:spacing w:before="30" w:after="30"/>
              <w:jc w:val="both"/>
              <w:rPr>
                <w:rFonts w:ascii="Times New Roman" w:eastAsia="Times New Roman" w:hAnsi="Times New Roman" w:cs="Times New Roman"/>
                <w:bCs/>
                <w:color w:val="000000" w:themeColor="text1"/>
                <w:sz w:val="28"/>
                <w:szCs w:val="28"/>
              </w:rPr>
            </w:pPr>
            <w:r w:rsidRPr="00A91CC6">
              <w:rPr>
                <w:rFonts w:ascii="Times New Roman" w:eastAsia="Times New Roman" w:hAnsi="Times New Roman" w:cs="Times New Roman"/>
                <w:bCs/>
                <w:color w:val="000000" w:themeColor="text1"/>
                <w:sz w:val="28"/>
                <w:szCs w:val="28"/>
              </w:rPr>
              <w:t xml:space="preserve">Через воспитание </w:t>
            </w:r>
            <w:r w:rsidRPr="00A91CC6">
              <w:rPr>
                <w:rFonts w:ascii="Times New Roman" w:eastAsia="Times New Roman" w:hAnsi="Times New Roman" w:cs="Times New Roman"/>
                <w:b/>
                <w:bCs/>
                <w:color w:val="000000" w:themeColor="text1"/>
                <w:sz w:val="28"/>
                <w:szCs w:val="28"/>
              </w:rPr>
              <w:t xml:space="preserve">социальной ответственности, </w:t>
            </w:r>
            <w:proofErr w:type="gramStart"/>
            <w:r w:rsidRPr="00A91CC6">
              <w:rPr>
                <w:rFonts w:ascii="Times New Roman" w:eastAsia="Times New Roman" w:hAnsi="Times New Roman" w:cs="Times New Roman"/>
                <w:b/>
                <w:bCs/>
                <w:color w:val="000000" w:themeColor="text1"/>
                <w:sz w:val="28"/>
                <w:szCs w:val="28"/>
              </w:rPr>
              <w:t>компетентности  нравственных</w:t>
            </w:r>
            <w:proofErr w:type="gramEnd"/>
            <w:r w:rsidRPr="00A91CC6">
              <w:rPr>
                <w:rFonts w:ascii="Times New Roman" w:eastAsia="Times New Roman" w:hAnsi="Times New Roman" w:cs="Times New Roman"/>
                <w:b/>
                <w:bCs/>
                <w:color w:val="000000" w:themeColor="text1"/>
                <w:sz w:val="28"/>
                <w:szCs w:val="28"/>
              </w:rPr>
              <w:t xml:space="preserve"> чувств, убеждений, этического сознания учащихся</w:t>
            </w:r>
            <w:r w:rsidRPr="00A91CC6">
              <w:rPr>
                <w:rFonts w:ascii="Times New Roman" w:eastAsia="Times New Roman" w:hAnsi="Times New Roman" w:cs="Times New Roman"/>
                <w:bCs/>
                <w:color w:val="000000" w:themeColor="text1"/>
                <w:sz w:val="28"/>
                <w:szCs w:val="28"/>
              </w:rPr>
              <w:t xml:space="preserve"> решается задача правонарушений, преступлений среди несовершеннолетних.</w:t>
            </w:r>
          </w:p>
          <w:p w:rsidR="00A91CC6" w:rsidRPr="00A91CC6" w:rsidRDefault="00A91CC6" w:rsidP="0027227D">
            <w:pPr>
              <w:spacing w:before="30" w:after="30"/>
              <w:jc w:val="both"/>
              <w:rPr>
                <w:rFonts w:ascii="Times New Roman" w:eastAsia="Times New Roman" w:hAnsi="Times New Roman" w:cs="Times New Roman"/>
                <w:bCs/>
                <w:color w:val="000000" w:themeColor="text1"/>
                <w:sz w:val="28"/>
                <w:szCs w:val="28"/>
              </w:rPr>
            </w:pP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bCs/>
                <w:color w:val="000000" w:themeColor="text1"/>
                <w:sz w:val="28"/>
                <w:szCs w:val="28"/>
              </w:rPr>
              <w:t xml:space="preserve">6.Способствовать </w:t>
            </w:r>
            <w:proofErr w:type="spellStart"/>
            <w:r w:rsidRPr="00A91CC6">
              <w:rPr>
                <w:rFonts w:ascii="Times New Roman" w:eastAsia="Times New Roman" w:hAnsi="Times New Roman" w:cs="Times New Roman"/>
                <w:bCs/>
                <w:color w:val="000000" w:themeColor="text1"/>
                <w:sz w:val="28"/>
                <w:szCs w:val="28"/>
              </w:rPr>
              <w:t>гуманизации</w:t>
            </w:r>
            <w:proofErr w:type="spellEnd"/>
            <w:r w:rsidRPr="00A91CC6">
              <w:rPr>
                <w:rFonts w:ascii="Times New Roman" w:eastAsia="Times New Roman" w:hAnsi="Times New Roman" w:cs="Times New Roman"/>
                <w:bCs/>
                <w:color w:val="000000" w:themeColor="text1"/>
                <w:sz w:val="28"/>
                <w:szCs w:val="28"/>
              </w:rPr>
              <w:t xml:space="preserve"> воспитательного процесса, выражающегося в создании условий для роста личности, для побуждение ее к самоанализу, самооценке, саморазвитию, самовоспитанию</w:t>
            </w:r>
            <w:r w:rsidRPr="00A91CC6">
              <w:rPr>
                <w:rFonts w:ascii="Times New Roman" w:eastAsia="Times New Roman" w:hAnsi="Times New Roman" w:cs="Times New Roman"/>
                <w:color w:val="000000" w:themeColor="text1"/>
                <w:sz w:val="28"/>
                <w:szCs w:val="28"/>
              </w:rPr>
              <w:t>. Решение данной задачи осуществляется через работу сразу нескольких направлений:</w:t>
            </w:r>
          </w:p>
          <w:p w:rsidR="00A91CC6" w:rsidRPr="00A91CC6" w:rsidRDefault="00A91CC6" w:rsidP="0027227D">
            <w:pPr>
              <w:numPr>
                <w:ilvl w:val="0"/>
                <w:numId w:val="16"/>
              </w:num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bCs/>
                <w:color w:val="000000" w:themeColor="text1"/>
                <w:sz w:val="28"/>
                <w:szCs w:val="28"/>
              </w:rPr>
              <w:t xml:space="preserve">воспитание ценностного отношения к прекрасному, формирование основ эстетической культуры </w:t>
            </w:r>
            <w:r w:rsidRPr="00A91CC6">
              <w:rPr>
                <w:rFonts w:ascii="Times New Roman" w:eastAsia="Times New Roman" w:hAnsi="Times New Roman" w:cs="Times New Roman"/>
                <w:b/>
                <w:bCs/>
                <w:color w:val="000000" w:themeColor="text1"/>
                <w:sz w:val="28"/>
                <w:szCs w:val="28"/>
              </w:rPr>
              <w:t>— эстетического воспитания</w:t>
            </w:r>
            <w:r w:rsidRPr="00A91CC6">
              <w:rPr>
                <w:rFonts w:ascii="Times New Roman" w:eastAsia="Times New Roman" w:hAnsi="Times New Roman" w:cs="Times New Roman"/>
                <w:bCs/>
                <w:color w:val="000000" w:themeColor="text1"/>
                <w:sz w:val="28"/>
                <w:szCs w:val="28"/>
              </w:rPr>
              <w:t xml:space="preserve">, </w:t>
            </w:r>
            <w:r w:rsidRPr="00A91CC6">
              <w:rPr>
                <w:rFonts w:ascii="Times New Roman" w:eastAsia="Times New Roman" w:hAnsi="Times New Roman" w:cs="Times New Roman"/>
                <w:color w:val="000000" w:themeColor="text1"/>
                <w:sz w:val="28"/>
                <w:szCs w:val="28"/>
              </w:rPr>
              <w:t>которое способствует развитию творческих задатков, способностей, дарований и талантов;</w:t>
            </w:r>
          </w:p>
          <w:p w:rsidR="00A91CC6" w:rsidRPr="00A91CC6" w:rsidRDefault="00A91CC6" w:rsidP="0027227D">
            <w:pPr>
              <w:numPr>
                <w:ilvl w:val="0"/>
                <w:numId w:val="16"/>
              </w:num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Воспитание нравственных чувств, убеждений, этического сознания.</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lastRenderedPageBreak/>
              <w:t xml:space="preserve">В рамках реализации </w:t>
            </w:r>
            <w:proofErr w:type="gramStart"/>
            <w:r w:rsidRPr="00A91CC6">
              <w:rPr>
                <w:rFonts w:ascii="Times New Roman" w:eastAsia="Times New Roman" w:hAnsi="Times New Roman" w:cs="Times New Roman"/>
                <w:color w:val="000000" w:themeColor="text1"/>
                <w:sz w:val="28"/>
                <w:szCs w:val="28"/>
              </w:rPr>
              <w:t>этих  направлений</w:t>
            </w:r>
            <w:proofErr w:type="gramEnd"/>
            <w:r w:rsidRPr="00A91CC6">
              <w:rPr>
                <w:rFonts w:ascii="Times New Roman" w:eastAsia="Times New Roman" w:hAnsi="Times New Roman" w:cs="Times New Roman"/>
                <w:color w:val="000000" w:themeColor="text1"/>
                <w:sz w:val="28"/>
                <w:szCs w:val="28"/>
              </w:rPr>
              <w:t xml:space="preserve">  в школе проводилась традиционная работа (КТД, школьные вечера, утренники, праздничные концерты, выставки творчества) и появились инновационные формы, такие, как: презентация – конкурс классных коллективов «День рождения класса»,   продуктивные игры.</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p>
          <w:p w:rsidR="00A91CC6" w:rsidRPr="00A91CC6" w:rsidRDefault="00A91CC6" w:rsidP="0027227D">
            <w:pPr>
              <w:spacing w:before="30" w:after="30"/>
              <w:jc w:val="both"/>
              <w:rPr>
                <w:rFonts w:ascii="Times New Roman" w:eastAsia="Times New Roman" w:hAnsi="Times New Roman" w:cs="Times New Roman"/>
                <w:bCs/>
                <w:color w:val="000000" w:themeColor="text1"/>
                <w:sz w:val="28"/>
                <w:szCs w:val="28"/>
              </w:rPr>
            </w:pPr>
            <w:r w:rsidRPr="00A91CC6">
              <w:rPr>
                <w:rFonts w:ascii="Times New Roman" w:eastAsia="Times New Roman" w:hAnsi="Times New Roman" w:cs="Times New Roman"/>
                <w:color w:val="000000" w:themeColor="text1"/>
                <w:sz w:val="28"/>
                <w:szCs w:val="28"/>
              </w:rPr>
              <w:t xml:space="preserve">7. Задачей педагогического коллектива - </w:t>
            </w:r>
            <w:r w:rsidRPr="00A91CC6">
              <w:rPr>
                <w:rFonts w:ascii="Times New Roman" w:eastAsia="Times New Roman" w:hAnsi="Times New Roman" w:cs="Times New Roman"/>
                <w:bCs/>
                <w:color w:val="000000" w:themeColor="text1"/>
                <w:sz w:val="28"/>
                <w:szCs w:val="28"/>
              </w:rPr>
              <w:t>развивать самоуправление учащихся, предоставлять им реальные возможности участия в управлении образовательной организацией;</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 xml:space="preserve">В школе </w:t>
            </w:r>
            <w:proofErr w:type="gramStart"/>
            <w:r w:rsidRPr="00A91CC6">
              <w:rPr>
                <w:rFonts w:ascii="Times New Roman" w:eastAsia="Times New Roman" w:hAnsi="Times New Roman" w:cs="Times New Roman"/>
                <w:color w:val="000000" w:themeColor="text1"/>
                <w:sz w:val="28"/>
                <w:szCs w:val="28"/>
              </w:rPr>
              <w:t>проходят  традиционные</w:t>
            </w:r>
            <w:proofErr w:type="gramEnd"/>
            <w:r w:rsidRPr="00A91CC6">
              <w:rPr>
                <w:rFonts w:ascii="Times New Roman" w:eastAsia="Times New Roman" w:hAnsi="Times New Roman" w:cs="Times New Roman"/>
                <w:color w:val="000000" w:themeColor="text1"/>
                <w:sz w:val="28"/>
                <w:szCs w:val="28"/>
              </w:rPr>
              <w:t xml:space="preserve"> дела и мероприятия, к ним готовятся заранее. Появляются ожидания, связанные с каким-то праздником, следовательно, каждый может представить и </w:t>
            </w:r>
            <w:proofErr w:type="gramStart"/>
            <w:r w:rsidRPr="00A91CC6">
              <w:rPr>
                <w:rFonts w:ascii="Times New Roman" w:eastAsia="Times New Roman" w:hAnsi="Times New Roman" w:cs="Times New Roman"/>
                <w:color w:val="000000" w:themeColor="text1"/>
                <w:sz w:val="28"/>
                <w:szCs w:val="28"/>
              </w:rPr>
              <w:t>спрогнозировать  своё</w:t>
            </w:r>
            <w:proofErr w:type="gramEnd"/>
            <w:r w:rsidRPr="00A91CC6">
              <w:rPr>
                <w:rFonts w:ascii="Times New Roman" w:eastAsia="Times New Roman" w:hAnsi="Times New Roman" w:cs="Times New Roman"/>
                <w:color w:val="000000" w:themeColor="text1"/>
                <w:sz w:val="28"/>
                <w:szCs w:val="28"/>
              </w:rPr>
              <w:t xml:space="preserve"> участие в определённом деле.  Такая </w:t>
            </w:r>
            <w:proofErr w:type="gramStart"/>
            <w:r w:rsidRPr="00A91CC6">
              <w:rPr>
                <w:rFonts w:ascii="Times New Roman" w:eastAsia="Times New Roman" w:hAnsi="Times New Roman" w:cs="Times New Roman"/>
                <w:color w:val="000000" w:themeColor="text1"/>
                <w:sz w:val="28"/>
                <w:szCs w:val="28"/>
              </w:rPr>
              <w:t>прогнозируемость  и</w:t>
            </w:r>
            <w:proofErr w:type="gramEnd"/>
            <w:r w:rsidRPr="00A91CC6">
              <w:rPr>
                <w:rFonts w:ascii="Times New Roman" w:eastAsia="Times New Roman" w:hAnsi="Times New Roman" w:cs="Times New Roman"/>
                <w:color w:val="000000" w:themeColor="text1"/>
                <w:sz w:val="28"/>
                <w:szCs w:val="28"/>
              </w:rPr>
              <w:t xml:space="preserve"> облегчает подготовку традиционных дел, и одновременно усложняет её, т. к.  каждый год ждут, что праздник не будет похож на прошлогодний. </w:t>
            </w:r>
          </w:p>
          <w:p w:rsidR="00A91CC6" w:rsidRPr="00A91CC6" w:rsidRDefault="00A91CC6" w:rsidP="0027227D">
            <w:pPr>
              <w:numPr>
                <w:ilvl w:val="0"/>
                <w:numId w:val="17"/>
              </w:num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Праздник Первого и Последнего звонка</w:t>
            </w:r>
          </w:p>
          <w:p w:rsidR="00A91CC6" w:rsidRPr="00A91CC6" w:rsidRDefault="00A91CC6" w:rsidP="0027227D">
            <w:pPr>
              <w:numPr>
                <w:ilvl w:val="0"/>
                <w:numId w:val="17"/>
              </w:num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Осенние встречи</w:t>
            </w:r>
          </w:p>
          <w:p w:rsidR="00A91CC6" w:rsidRPr="00A91CC6" w:rsidRDefault="00A91CC6" w:rsidP="0027227D">
            <w:pPr>
              <w:numPr>
                <w:ilvl w:val="0"/>
                <w:numId w:val="17"/>
              </w:num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Правовые игры, спектакли, песни</w:t>
            </w:r>
          </w:p>
          <w:p w:rsidR="00A91CC6" w:rsidRPr="00A91CC6" w:rsidRDefault="00A91CC6" w:rsidP="0027227D">
            <w:pPr>
              <w:numPr>
                <w:ilvl w:val="0"/>
                <w:numId w:val="17"/>
              </w:num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Новогодняя елка</w:t>
            </w:r>
          </w:p>
          <w:p w:rsidR="00A91CC6" w:rsidRPr="00A91CC6" w:rsidRDefault="00A91CC6" w:rsidP="0027227D">
            <w:pPr>
              <w:numPr>
                <w:ilvl w:val="0"/>
                <w:numId w:val="17"/>
              </w:num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Патриотические Мероприятия (Встреча с жителями блокадного Ленинграда, с ветеранами войн, ветеранами педагогического труда)</w:t>
            </w:r>
          </w:p>
          <w:p w:rsidR="00A91CC6" w:rsidRPr="00A91CC6" w:rsidRDefault="00A91CC6" w:rsidP="0027227D">
            <w:pPr>
              <w:numPr>
                <w:ilvl w:val="0"/>
                <w:numId w:val="17"/>
              </w:num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Праздничные концерты (День учителя, 8 марта, день Матери)</w:t>
            </w:r>
          </w:p>
          <w:p w:rsidR="00A91CC6" w:rsidRPr="00A91CC6" w:rsidRDefault="00A91CC6" w:rsidP="0027227D">
            <w:pPr>
              <w:numPr>
                <w:ilvl w:val="0"/>
                <w:numId w:val="17"/>
              </w:num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Мероприятия в честь Дня Победы</w:t>
            </w:r>
          </w:p>
          <w:p w:rsidR="00A91CC6" w:rsidRPr="00A91CC6" w:rsidRDefault="00A91CC6" w:rsidP="0027227D">
            <w:pPr>
              <w:numPr>
                <w:ilvl w:val="0"/>
                <w:numId w:val="17"/>
              </w:num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 xml:space="preserve">Выпускные вечера 4,9,11-х классов </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В традиционных школьных мероприятиях участвуют все классы.</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p>
          <w:p w:rsidR="00A91CC6" w:rsidRPr="00A91CC6" w:rsidRDefault="00A91CC6" w:rsidP="0027227D">
            <w:pPr>
              <w:numPr>
                <w:ilvl w:val="0"/>
                <w:numId w:val="18"/>
              </w:num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b/>
                <w:bCs/>
                <w:color w:val="000000" w:themeColor="text1"/>
                <w:sz w:val="28"/>
                <w:szCs w:val="28"/>
              </w:rPr>
              <w:t xml:space="preserve">Работа с </w:t>
            </w:r>
            <w:proofErr w:type="gramStart"/>
            <w:r w:rsidRPr="00A91CC6">
              <w:rPr>
                <w:rFonts w:ascii="Times New Roman" w:eastAsia="Times New Roman" w:hAnsi="Times New Roman" w:cs="Times New Roman"/>
                <w:b/>
                <w:bCs/>
                <w:color w:val="000000" w:themeColor="text1"/>
                <w:sz w:val="28"/>
                <w:szCs w:val="28"/>
              </w:rPr>
              <w:t>родителями  определяется</w:t>
            </w:r>
            <w:proofErr w:type="gramEnd"/>
            <w:r w:rsidRPr="00A91CC6">
              <w:rPr>
                <w:rFonts w:ascii="Times New Roman" w:eastAsia="Times New Roman" w:hAnsi="Times New Roman" w:cs="Times New Roman"/>
                <w:b/>
                <w:bCs/>
                <w:color w:val="000000" w:themeColor="text1"/>
                <w:sz w:val="28"/>
                <w:szCs w:val="28"/>
              </w:rPr>
              <w:t xml:space="preserve">  следующей задачей: </w:t>
            </w:r>
            <w:r w:rsidRPr="00A91CC6">
              <w:rPr>
                <w:rFonts w:ascii="Times New Roman" w:eastAsia="Times New Roman" w:hAnsi="Times New Roman" w:cs="Times New Roman"/>
                <w:bCs/>
                <w:color w:val="000000" w:themeColor="text1"/>
                <w:sz w:val="28"/>
                <w:szCs w:val="28"/>
              </w:rPr>
              <w:t xml:space="preserve">Усилить роль семьи в воспитательной деятельности и привлечение семьи к организации учебно-воспитательного процесса.  </w:t>
            </w:r>
            <w:r w:rsidRPr="00A91CC6">
              <w:rPr>
                <w:rFonts w:ascii="Times New Roman" w:eastAsia="Times New Roman" w:hAnsi="Times New Roman" w:cs="Times New Roman"/>
                <w:b/>
                <w:bCs/>
                <w:color w:val="000000" w:themeColor="text1"/>
                <w:sz w:val="28"/>
                <w:szCs w:val="28"/>
              </w:rPr>
              <w:t xml:space="preserve"> </w:t>
            </w:r>
            <w:r w:rsidRPr="00A91CC6">
              <w:rPr>
                <w:rFonts w:ascii="Times New Roman" w:eastAsia="Times New Roman" w:hAnsi="Times New Roman" w:cs="Times New Roman"/>
                <w:color w:val="000000" w:themeColor="text1"/>
                <w:sz w:val="28"/>
                <w:szCs w:val="28"/>
              </w:rPr>
              <w:t>Работа с родителями и семьей представляет собой очень важный и необходимый компонент в воспитательной системе школы учащихся и осуществляется через классных руководителей и в индивидуальном порядке. Целью совместной работы, является установление тесного контакта с родителями, привлечение родителей к активному участию в организации учебно-воспитательного процесса и управлении школой.</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bCs/>
                <w:color w:val="000000" w:themeColor="text1"/>
                <w:sz w:val="28"/>
                <w:szCs w:val="28"/>
              </w:rPr>
              <w:t xml:space="preserve">Совершенствовать </w:t>
            </w:r>
            <w:proofErr w:type="gramStart"/>
            <w:r w:rsidRPr="00A91CC6">
              <w:rPr>
                <w:rFonts w:ascii="Times New Roman" w:eastAsia="Times New Roman" w:hAnsi="Times New Roman" w:cs="Times New Roman"/>
                <w:bCs/>
                <w:color w:val="000000" w:themeColor="text1"/>
                <w:sz w:val="28"/>
                <w:szCs w:val="28"/>
              </w:rPr>
              <w:t>профессиональное  мастерство</w:t>
            </w:r>
            <w:proofErr w:type="gramEnd"/>
            <w:r w:rsidRPr="00A91CC6">
              <w:rPr>
                <w:rFonts w:ascii="Times New Roman" w:eastAsia="Times New Roman" w:hAnsi="Times New Roman" w:cs="Times New Roman"/>
                <w:bCs/>
                <w:color w:val="000000" w:themeColor="text1"/>
                <w:sz w:val="28"/>
                <w:szCs w:val="28"/>
              </w:rPr>
              <w:t xml:space="preserve"> классных руководителей, способствующее компетентно и эффективно оценивать воспитательную деятельность (учитель – ученик – родитель). Совершенствовать систему </w:t>
            </w:r>
            <w:r w:rsidRPr="00A91CC6">
              <w:rPr>
                <w:rFonts w:ascii="Times New Roman" w:eastAsia="Times New Roman" w:hAnsi="Times New Roman" w:cs="Times New Roman"/>
                <w:bCs/>
                <w:color w:val="000000" w:themeColor="text1"/>
                <w:sz w:val="28"/>
                <w:szCs w:val="28"/>
              </w:rPr>
              <w:lastRenderedPageBreak/>
              <w:t xml:space="preserve">воспитательной работы в классных коллективах необходимо через все выбранные направления. </w:t>
            </w:r>
            <w:r w:rsidRPr="00A91CC6">
              <w:rPr>
                <w:rFonts w:ascii="Times New Roman" w:eastAsia="Times New Roman" w:hAnsi="Times New Roman" w:cs="Times New Roman"/>
                <w:color w:val="000000" w:themeColor="text1"/>
                <w:sz w:val="28"/>
                <w:szCs w:val="28"/>
              </w:rPr>
              <w:t>Огромное воспитательное влияние на личность ребенка оказывают классный коллектив, его руководитель и совместная творческая деятельность учеников, классного руководителя и родителей. Все классные руководители нашей школы в начале учебного года разработали план воспитательной работы с классом.</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10.При составлении планов воспитательной работы классные руководители использовали методы воспитательной деятельности в классе с позиций личностно-ориентированного подхода и системно-</w:t>
            </w:r>
            <w:proofErr w:type="spellStart"/>
            <w:r w:rsidRPr="00A91CC6">
              <w:rPr>
                <w:rFonts w:ascii="Times New Roman" w:eastAsia="Times New Roman" w:hAnsi="Times New Roman" w:cs="Times New Roman"/>
                <w:color w:val="000000" w:themeColor="text1"/>
                <w:sz w:val="28"/>
                <w:szCs w:val="28"/>
              </w:rPr>
              <w:t>деятельностного</w:t>
            </w:r>
            <w:proofErr w:type="spellEnd"/>
            <w:r w:rsidRPr="00A91CC6">
              <w:rPr>
                <w:rFonts w:ascii="Times New Roman" w:eastAsia="Times New Roman" w:hAnsi="Times New Roman" w:cs="Times New Roman"/>
                <w:color w:val="000000" w:themeColor="text1"/>
                <w:sz w:val="28"/>
                <w:szCs w:val="28"/>
              </w:rPr>
              <w:t xml:space="preserve"> подхода. Основной деятельностью классного руководителя является индивидуальная работа с детьми и родителями, а также организация и проведение классных воспитательных дел.</w:t>
            </w:r>
          </w:p>
          <w:p w:rsidR="00A91CC6" w:rsidRPr="00A91CC6" w:rsidRDefault="00A91CC6" w:rsidP="0027227D">
            <w:pPr>
              <w:spacing w:before="30" w:after="30"/>
              <w:jc w:val="both"/>
              <w:rPr>
                <w:rFonts w:ascii="Times New Roman" w:eastAsia="Times New Roman" w:hAnsi="Times New Roman" w:cs="Times New Roman"/>
                <w:bCs/>
                <w:color w:val="000000" w:themeColor="text1"/>
                <w:sz w:val="28"/>
                <w:szCs w:val="28"/>
              </w:rPr>
            </w:pPr>
          </w:p>
          <w:p w:rsidR="00A91CC6" w:rsidRPr="00A91CC6" w:rsidRDefault="00A91CC6" w:rsidP="0027227D">
            <w:pPr>
              <w:spacing w:before="30" w:after="30"/>
              <w:jc w:val="both"/>
              <w:rPr>
                <w:rFonts w:ascii="Times New Roman" w:eastAsia="Times New Roman" w:hAnsi="Times New Roman" w:cs="Times New Roman"/>
                <w:b/>
                <w:bCs/>
                <w:color w:val="000000" w:themeColor="text1"/>
                <w:sz w:val="28"/>
                <w:szCs w:val="28"/>
              </w:rPr>
            </w:pPr>
            <w:r w:rsidRPr="00A91CC6">
              <w:rPr>
                <w:rFonts w:ascii="Times New Roman" w:eastAsia="Times New Roman" w:hAnsi="Times New Roman" w:cs="Times New Roman"/>
                <w:b/>
                <w:bCs/>
                <w:color w:val="000000" w:themeColor="text1"/>
                <w:sz w:val="28"/>
                <w:szCs w:val="28"/>
              </w:rPr>
              <w:t xml:space="preserve">Выводы по результатам </w:t>
            </w:r>
            <w:proofErr w:type="spellStart"/>
            <w:r w:rsidRPr="00A91CC6">
              <w:rPr>
                <w:rFonts w:ascii="Times New Roman" w:eastAsia="Times New Roman" w:hAnsi="Times New Roman" w:cs="Times New Roman"/>
                <w:b/>
                <w:bCs/>
                <w:color w:val="000000" w:themeColor="text1"/>
                <w:sz w:val="28"/>
                <w:szCs w:val="28"/>
              </w:rPr>
              <w:t>самообследования</w:t>
            </w:r>
            <w:proofErr w:type="spellEnd"/>
            <w:r w:rsidRPr="00A91CC6">
              <w:rPr>
                <w:rFonts w:ascii="Times New Roman" w:eastAsia="Times New Roman" w:hAnsi="Times New Roman" w:cs="Times New Roman"/>
                <w:b/>
                <w:bCs/>
                <w:color w:val="000000" w:themeColor="text1"/>
                <w:sz w:val="28"/>
                <w:szCs w:val="28"/>
              </w:rPr>
              <w:t>:</w:t>
            </w:r>
          </w:p>
          <w:p w:rsidR="00A91CC6" w:rsidRPr="00A91CC6" w:rsidRDefault="00A91CC6" w:rsidP="0027227D">
            <w:pPr>
              <w:numPr>
                <w:ilvl w:val="0"/>
                <w:numId w:val="20"/>
              </w:num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 xml:space="preserve">Школа функционирует стабильно в режиме активного развития. </w:t>
            </w:r>
          </w:p>
          <w:p w:rsidR="00A91CC6" w:rsidRPr="00A91CC6" w:rsidRDefault="00A91CC6" w:rsidP="0027227D">
            <w:pPr>
              <w:numPr>
                <w:ilvl w:val="0"/>
                <w:numId w:val="19"/>
              </w:num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 xml:space="preserve">Педагогический коллектив на основе анализа и структурирования возникающих проблем умеет выстраивать перспективы развития в соответствии с уровнем требований современного этапа развития общества и развития образования. </w:t>
            </w:r>
          </w:p>
          <w:p w:rsidR="00A91CC6" w:rsidRPr="00A91CC6" w:rsidRDefault="00A91CC6" w:rsidP="0027227D">
            <w:pPr>
              <w:numPr>
                <w:ilvl w:val="0"/>
                <w:numId w:val="19"/>
              </w:num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 xml:space="preserve">Школа предоставляет доступное, качественное обучение, воспитание и развитие в условиях, адаптированных к возможностям и способностям учащихся. </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r w:rsidRPr="00A91CC6">
              <w:rPr>
                <w:rFonts w:ascii="Times New Roman" w:eastAsia="Times New Roman" w:hAnsi="Times New Roman" w:cs="Times New Roman"/>
                <w:color w:val="000000" w:themeColor="text1"/>
                <w:sz w:val="28"/>
                <w:szCs w:val="28"/>
              </w:rPr>
              <w:t xml:space="preserve">При этом важнейшей </w:t>
            </w:r>
            <w:r w:rsidRPr="00A91CC6">
              <w:rPr>
                <w:rFonts w:ascii="Times New Roman" w:eastAsia="Times New Roman" w:hAnsi="Times New Roman" w:cs="Times New Roman"/>
                <w:b/>
                <w:color w:val="000000" w:themeColor="text1"/>
                <w:sz w:val="28"/>
                <w:szCs w:val="28"/>
              </w:rPr>
              <w:t>задачей</w:t>
            </w:r>
            <w:r w:rsidRPr="00A91CC6">
              <w:rPr>
                <w:rFonts w:ascii="Times New Roman" w:eastAsia="Times New Roman" w:hAnsi="Times New Roman" w:cs="Times New Roman"/>
                <w:color w:val="000000" w:themeColor="text1"/>
                <w:sz w:val="28"/>
                <w:szCs w:val="28"/>
              </w:rPr>
              <w:t xml:space="preserve"> остается актуализация содержания воспитательной деятельности, способствующей эмоциональному развитию обучающегося. Повышать теоретический, практический уровни подготовки классных руководителей по вопросам педагогики </w:t>
            </w:r>
            <w:proofErr w:type="gramStart"/>
            <w:r w:rsidRPr="00A91CC6">
              <w:rPr>
                <w:rFonts w:ascii="Times New Roman" w:eastAsia="Times New Roman" w:hAnsi="Times New Roman" w:cs="Times New Roman"/>
                <w:color w:val="000000" w:themeColor="text1"/>
                <w:sz w:val="28"/>
                <w:szCs w:val="28"/>
              </w:rPr>
              <w:t>и  психологи</w:t>
            </w:r>
            <w:proofErr w:type="gramEnd"/>
            <w:r w:rsidRPr="00A91CC6">
              <w:rPr>
                <w:rFonts w:ascii="Times New Roman" w:eastAsia="Times New Roman" w:hAnsi="Times New Roman" w:cs="Times New Roman"/>
                <w:color w:val="000000" w:themeColor="text1"/>
                <w:sz w:val="28"/>
                <w:szCs w:val="28"/>
              </w:rPr>
              <w:t xml:space="preserve">  воспитательной работе. </w:t>
            </w:r>
            <w:proofErr w:type="gramStart"/>
            <w:r w:rsidRPr="00A91CC6">
              <w:rPr>
                <w:rFonts w:ascii="Times New Roman" w:eastAsia="Times New Roman" w:hAnsi="Times New Roman" w:cs="Times New Roman"/>
                <w:color w:val="000000" w:themeColor="text1"/>
                <w:sz w:val="28"/>
                <w:szCs w:val="28"/>
              </w:rPr>
              <w:t>Координировать  планирование</w:t>
            </w:r>
            <w:proofErr w:type="gramEnd"/>
            <w:r w:rsidRPr="00A91CC6">
              <w:rPr>
                <w:rFonts w:ascii="Times New Roman" w:eastAsia="Times New Roman" w:hAnsi="Times New Roman" w:cs="Times New Roman"/>
                <w:color w:val="000000" w:themeColor="text1"/>
                <w:sz w:val="28"/>
                <w:szCs w:val="28"/>
              </w:rPr>
              <w:t xml:space="preserve"> организации педагогического анализа  воспитательных мероприятий в классных коллективах. </w:t>
            </w:r>
            <w:proofErr w:type="gramStart"/>
            <w:r w:rsidRPr="00A91CC6">
              <w:rPr>
                <w:rFonts w:ascii="Times New Roman" w:eastAsia="Times New Roman" w:hAnsi="Times New Roman" w:cs="Times New Roman"/>
                <w:color w:val="000000" w:themeColor="text1"/>
                <w:sz w:val="28"/>
                <w:szCs w:val="28"/>
              </w:rPr>
              <w:t>Содействовать  становлению</w:t>
            </w:r>
            <w:proofErr w:type="gramEnd"/>
            <w:r w:rsidRPr="00A91CC6">
              <w:rPr>
                <w:rFonts w:ascii="Times New Roman" w:eastAsia="Times New Roman" w:hAnsi="Times New Roman" w:cs="Times New Roman"/>
                <w:color w:val="000000" w:themeColor="text1"/>
                <w:sz w:val="28"/>
                <w:szCs w:val="28"/>
              </w:rPr>
              <w:t xml:space="preserve"> и развитию системы воспитательной работы в классных коллективах.</w:t>
            </w:r>
          </w:p>
          <w:p w:rsidR="00A91CC6" w:rsidRPr="00A91CC6" w:rsidRDefault="00A91CC6" w:rsidP="0027227D">
            <w:pPr>
              <w:spacing w:before="30" w:after="30"/>
              <w:jc w:val="both"/>
              <w:rPr>
                <w:rFonts w:ascii="Times New Roman" w:eastAsia="Times New Roman" w:hAnsi="Times New Roman" w:cs="Times New Roman"/>
                <w:color w:val="000000" w:themeColor="text1"/>
                <w:sz w:val="28"/>
                <w:szCs w:val="28"/>
              </w:rPr>
            </w:pPr>
          </w:p>
          <w:p w:rsidR="00A91CC6" w:rsidRPr="006E2F5C" w:rsidRDefault="00A91CC6" w:rsidP="0027227D">
            <w:pPr>
              <w:spacing w:before="30" w:after="30"/>
              <w:jc w:val="both"/>
              <w:rPr>
                <w:rFonts w:ascii="Times New Roman" w:eastAsia="Times New Roman" w:hAnsi="Times New Roman" w:cs="Times New Roman"/>
                <w:color w:val="000000" w:themeColor="text1"/>
                <w:sz w:val="28"/>
                <w:szCs w:val="28"/>
              </w:rPr>
            </w:pPr>
          </w:p>
        </w:tc>
      </w:tr>
    </w:tbl>
    <w:p w:rsidR="00052F39" w:rsidRDefault="00052F39" w:rsidP="006E2F5C"/>
    <w:sectPr w:rsidR="00052F39" w:rsidSect="00052F39">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DEB" w:rsidRDefault="00346DEB" w:rsidP="0082463D">
      <w:pPr>
        <w:spacing w:after="0" w:line="240" w:lineRule="auto"/>
      </w:pPr>
      <w:r>
        <w:separator/>
      </w:r>
    </w:p>
  </w:endnote>
  <w:endnote w:type="continuationSeparator" w:id="0">
    <w:p w:rsidR="00346DEB" w:rsidRDefault="00346DEB" w:rsidP="008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font344">
    <w:altName w:val="Times New Roman"/>
    <w:charset w:val="CC"/>
    <w:family w:val="auto"/>
    <w:pitch w:val="variable"/>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8930895"/>
      <w:docPartObj>
        <w:docPartGallery w:val="Page Numbers (Bottom of Page)"/>
        <w:docPartUnique/>
      </w:docPartObj>
    </w:sdtPr>
    <w:sdtEndPr/>
    <w:sdtContent>
      <w:p w:rsidR="00874FEF" w:rsidRDefault="00874FEF">
        <w:pPr>
          <w:pStyle w:val="af4"/>
          <w:jc w:val="right"/>
        </w:pPr>
        <w:r>
          <w:fldChar w:fldCharType="begin"/>
        </w:r>
        <w:r>
          <w:instrText>PAGE   \* MERGEFORMAT</w:instrText>
        </w:r>
        <w:r>
          <w:fldChar w:fldCharType="separate"/>
        </w:r>
        <w:r w:rsidR="0027227D">
          <w:rPr>
            <w:noProof/>
          </w:rPr>
          <w:t>21</w:t>
        </w:r>
        <w:r>
          <w:fldChar w:fldCharType="end"/>
        </w:r>
      </w:p>
    </w:sdtContent>
  </w:sdt>
  <w:p w:rsidR="00874FEF" w:rsidRDefault="00874FEF">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DEB" w:rsidRDefault="00346DEB" w:rsidP="0082463D">
      <w:pPr>
        <w:spacing w:after="0" w:line="240" w:lineRule="auto"/>
      </w:pPr>
      <w:r>
        <w:separator/>
      </w:r>
    </w:p>
  </w:footnote>
  <w:footnote w:type="continuationSeparator" w:id="0">
    <w:p w:rsidR="00346DEB" w:rsidRDefault="00346DEB" w:rsidP="008246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Num9"/>
    <w:lvl w:ilvl="0">
      <w:start w:val="1"/>
      <w:numFmt w:val="decimal"/>
      <w:lvlText w:val="%1."/>
      <w:lvlJc w:val="left"/>
      <w:pPr>
        <w:tabs>
          <w:tab w:val="num" w:pos="0"/>
        </w:tabs>
        <w:ind w:left="1068" w:hanging="360"/>
      </w:pPr>
    </w:lvl>
    <w:lvl w:ilvl="1">
      <w:start w:val="1"/>
      <w:numFmt w:val="decimal"/>
      <w:lvlText w:val="%1.%2."/>
      <w:lvlJc w:val="left"/>
      <w:pPr>
        <w:tabs>
          <w:tab w:val="num" w:pos="0"/>
        </w:tabs>
        <w:ind w:left="1428" w:hanging="720"/>
      </w:pPr>
    </w:lvl>
    <w:lvl w:ilvl="2">
      <w:start w:val="1"/>
      <w:numFmt w:val="decimal"/>
      <w:lvlText w:val="%1.%2.%3."/>
      <w:lvlJc w:val="left"/>
      <w:pPr>
        <w:tabs>
          <w:tab w:val="num" w:pos="0"/>
        </w:tabs>
        <w:ind w:left="1428" w:hanging="720"/>
      </w:pPr>
    </w:lvl>
    <w:lvl w:ilvl="3">
      <w:start w:val="1"/>
      <w:numFmt w:val="decimal"/>
      <w:lvlText w:val="%1.%2.%3.%4."/>
      <w:lvlJc w:val="left"/>
      <w:pPr>
        <w:tabs>
          <w:tab w:val="num" w:pos="0"/>
        </w:tabs>
        <w:ind w:left="1788" w:hanging="1080"/>
      </w:pPr>
    </w:lvl>
    <w:lvl w:ilvl="4">
      <w:start w:val="1"/>
      <w:numFmt w:val="decimal"/>
      <w:lvlText w:val="%1.%2.%3.%4.%5."/>
      <w:lvlJc w:val="left"/>
      <w:pPr>
        <w:tabs>
          <w:tab w:val="num" w:pos="0"/>
        </w:tabs>
        <w:ind w:left="1788" w:hanging="1080"/>
      </w:pPr>
    </w:lvl>
    <w:lvl w:ilvl="5">
      <w:start w:val="1"/>
      <w:numFmt w:val="decimal"/>
      <w:lvlText w:val="%1.%2.%3.%4.%5.%6."/>
      <w:lvlJc w:val="left"/>
      <w:pPr>
        <w:tabs>
          <w:tab w:val="num" w:pos="0"/>
        </w:tabs>
        <w:ind w:left="2148" w:hanging="1440"/>
      </w:pPr>
    </w:lvl>
    <w:lvl w:ilvl="6">
      <w:start w:val="1"/>
      <w:numFmt w:val="decimal"/>
      <w:lvlText w:val="%1.%2.%3.%4.%5.%6.%7."/>
      <w:lvlJc w:val="left"/>
      <w:pPr>
        <w:tabs>
          <w:tab w:val="num" w:pos="0"/>
        </w:tabs>
        <w:ind w:left="2508" w:hanging="1800"/>
      </w:pPr>
    </w:lvl>
    <w:lvl w:ilvl="7">
      <w:start w:val="1"/>
      <w:numFmt w:val="decimal"/>
      <w:lvlText w:val="%1.%2.%3.%4.%5.%6.%7.%8."/>
      <w:lvlJc w:val="left"/>
      <w:pPr>
        <w:tabs>
          <w:tab w:val="num" w:pos="0"/>
        </w:tabs>
        <w:ind w:left="2508" w:hanging="1800"/>
      </w:pPr>
    </w:lvl>
    <w:lvl w:ilvl="8">
      <w:start w:val="1"/>
      <w:numFmt w:val="decimal"/>
      <w:lvlText w:val="%1.%2.%3.%4.%5.%6.%7.%8.%9."/>
      <w:lvlJc w:val="left"/>
      <w:pPr>
        <w:tabs>
          <w:tab w:val="num" w:pos="0"/>
        </w:tabs>
        <w:ind w:left="2868" w:hanging="2160"/>
      </w:pPr>
    </w:lvl>
  </w:abstractNum>
  <w:abstractNum w:abstractNumId="1" w15:restartNumberingAfterBreak="0">
    <w:nsid w:val="00000005"/>
    <w:multiLevelType w:val="multilevel"/>
    <w:tmpl w:val="00000005"/>
    <w:name w:val="WW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0F"/>
    <w:multiLevelType w:val="multilevel"/>
    <w:tmpl w:val="0000000F"/>
    <w:name w:val="WWNum21"/>
    <w:lvl w:ilvl="0">
      <w:start w:val="1"/>
      <w:numFmt w:val="decimal"/>
      <w:lvlText w:val="%1"/>
      <w:lvlJc w:val="left"/>
      <w:pPr>
        <w:tabs>
          <w:tab w:val="num" w:pos="0"/>
        </w:tabs>
        <w:ind w:left="375" w:hanging="375"/>
      </w:pPr>
    </w:lvl>
    <w:lvl w:ilvl="1">
      <w:start w:val="4"/>
      <w:numFmt w:val="decimal"/>
      <w:lvlText w:val="%1.%2"/>
      <w:lvlJc w:val="left"/>
      <w:pPr>
        <w:tabs>
          <w:tab w:val="num" w:pos="0"/>
        </w:tabs>
        <w:ind w:left="1083" w:hanging="375"/>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3204" w:hanging="108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980" w:hanging="144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756" w:hanging="1800"/>
      </w:pPr>
    </w:lvl>
    <w:lvl w:ilvl="8">
      <w:start w:val="1"/>
      <w:numFmt w:val="decimal"/>
      <w:lvlText w:val="%1.%2.%3.%4.%5.%6.%7.%8.%9"/>
      <w:lvlJc w:val="left"/>
      <w:pPr>
        <w:tabs>
          <w:tab w:val="num" w:pos="0"/>
        </w:tabs>
        <w:ind w:left="7824" w:hanging="2160"/>
      </w:pPr>
    </w:lvl>
  </w:abstractNum>
  <w:abstractNum w:abstractNumId="3" w15:restartNumberingAfterBreak="0">
    <w:nsid w:val="043D4B0B"/>
    <w:multiLevelType w:val="hybridMultilevel"/>
    <w:tmpl w:val="8A6849E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8AC7073"/>
    <w:multiLevelType w:val="multilevel"/>
    <w:tmpl w:val="9A1237C2"/>
    <w:lvl w:ilvl="0">
      <w:start w:val="1"/>
      <w:numFmt w:val="decimal"/>
      <w:lvlText w:val="%1"/>
      <w:lvlJc w:val="left"/>
      <w:pPr>
        <w:ind w:left="375" w:hanging="375"/>
      </w:pPr>
      <w:rPr>
        <w:rFonts w:hint="default"/>
      </w:rPr>
    </w:lvl>
    <w:lvl w:ilvl="1">
      <w:start w:val="4"/>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15:restartNumberingAfterBreak="0">
    <w:nsid w:val="08D205B8"/>
    <w:multiLevelType w:val="hybridMultilevel"/>
    <w:tmpl w:val="403A3C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10AF4760"/>
    <w:multiLevelType w:val="hybridMultilevel"/>
    <w:tmpl w:val="00841E34"/>
    <w:lvl w:ilvl="0" w:tplc="04190001">
      <w:start w:val="1"/>
      <w:numFmt w:val="bullet"/>
      <w:lvlText w:val=""/>
      <w:lvlJc w:val="left"/>
      <w:pPr>
        <w:tabs>
          <w:tab w:val="num" w:pos="2224"/>
        </w:tabs>
        <w:ind w:left="2224"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11AD4FBF"/>
    <w:multiLevelType w:val="hybridMultilevel"/>
    <w:tmpl w:val="130AEECC"/>
    <w:lvl w:ilvl="0" w:tplc="C22CAB02">
      <w:start w:val="1"/>
      <w:numFmt w:val="decimal"/>
      <w:lvlText w:val="%1."/>
      <w:lvlJc w:val="left"/>
      <w:pPr>
        <w:ind w:left="644" w:hanging="360"/>
      </w:pPr>
      <w:rPr>
        <w:rFonts w:hint="default"/>
        <w:b/>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20A51BE8"/>
    <w:multiLevelType w:val="hybridMultilevel"/>
    <w:tmpl w:val="9EF830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4437F2"/>
    <w:multiLevelType w:val="hybridMultilevel"/>
    <w:tmpl w:val="25DE0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D720FE"/>
    <w:multiLevelType w:val="hybridMultilevel"/>
    <w:tmpl w:val="B9C8A88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15:restartNumberingAfterBreak="0">
    <w:nsid w:val="3BFF5911"/>
    <w:multiLevelType w:val="hybridMultilevel"/>
    <w:tmpl w:val="318879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4BD49E4"/>
    <w:multiLevelType w:val="hybridMultilevel"/>
    <w:tmpl w:val="8690AD9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47974256"/>
    <w:multiLevelType w:val="hybridMultilevel"/>
    <w:tmpl w:val="327892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4A253BE3"/>
    <w:multiLevelType w:val="multilevel"/>
    <w:tmpl w:val="FB5EC762"/>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5" w15:restartNumberingAfterBreak="0">
    <w:nsid w:val="4CFF2AFE"/>
    <w:multiLevelType w:val="hybridMultilevel"/>
    <w:tmpl w:val="0A3AB13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59490CCD"/>
    <w:multiLevelType w:val="hybridMultilevel"/>
    <w:tmpl w:val="7AE2BFB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612340DB"/>
    <w:multiLevelType w:val="hybridMultilevel"/>
    <w:tmpl w:val="B5CCED5E"/>
    <w:lvl w:ilvl="0" w:tplc="04190001">
      <w:start w:val="1"/>
      <w:numFmt w:val="bullet"/>
      <w:lvlText w:val=""/>
      <w:lvlJc w:val="left"/>
      <w:pPr>
        <w:ind w:left="1467" w:hanging="360"/>
      </w:pPr>
      <w:rPr>
        <w:rFonts w:ascii="Symbol" w:hAnsi="Symbol" w:hint="default"/>
      </w:rPr>
    </w:lvl>
    <w:lvl w:ilvl="1" w:tplc="04190003" w:tentative="1">
      <w:start w:val="1"/>
      <w:numFmt w:val="bullet"/>
      <w:lvlText w:val="o"/>
      <w:lvlJc w:val="left"/>
      <w:pPr>
        <w:ind w:left="2187" w:hanging="360"/>
      </w:pPr>
      <w:rPr>
        <w:rFonts w:ascii="Courier New" w:hAnsi="Courier New" w:cs="Courier New" w:hint="default"/>
      </w:rPr>
    </w:lvl>
    <w:lvl w:ilvl="2" w:tplc="04190005" w:tentative="1">
      <w:start w:val="1"/>
      <w:numFmt w:val="bullet"/>
      <w:lvlText w:val=""/>
      <w:lvlJc w:val="left"/>
      <w:pPr>
        <w:ind w:left="2907" w:hanging="360"/>
      </w:pPr>
      <w:rPr>
        <w:rFonts w:ascii="Wingdings" w:hAnsi="Wingdings" w:hint="default"/>
      </w:rPr>
    </w:lvl>
    <w:lvl w:ilvl="3" w:tplc="04190001" w:tentative="1">
      <w:start w:val="1"/>
      <w:numFmt w:val="bullet"/>
      <w:lvlText w:val=""/>
      <w:lvlJc w:val="left"/>
      <w:pPr>
        <w:ind w:left="3627" w:hanging="360"/>
      </w:pPr>
      <w:rPr>
        <w:rFonts w:ascii="Symbol" w:hAnsi="Symbol" w:hint="default"/>
      </w:rPr>
    </w:lvl>
    <w:lvl w:ilvl="4" w:tplc="04190003" w:tentative="1">
      <w:start w:val="1"/>
      <w:numFmt w:val="bullet"/>
      <w:lvlText w:val="o"/>
      <w:lvlJc w:val="left"/>
      <w:pPr>
        <w:ind w:left="4347" w:hanging="360"/>
      </w:pPr>
      <w:rPr>
        <w:rFonts w:ascii="Courier New" w:hAnsi="Courier New" w:cs="Courier New" w:hint="default"/>
      </w:rPr>
    </w:lvl>
    <w:lvl w:ilvl="5" w:tplc="04190005" w:tentative="1">
      <w:start w:val="1"/>
      <w:numFmt w:val="bullet"/>
      <w:lvlText w:val=""/>
      <w:lvlJc w:val="left"/>
      <w:pPr>
        <w:ind w:left="5067" w:hanging="360"/>
      </w:pPr>
      <w:rPr>
        <w:rFonts w:ascii="Wingdings" w:hAnsi="Wingdings" w:hint="default"/>
      </w:rPr>
    </w:lvl>
    <w:lvl w:ilvl="6" w:tplc="04190001" w:tentative="1">
      <w:start w:val="1"/>
      <w:numFmt w:val="bullet"/>
      <w:lvlText w:val=""/>
      <w:lvlJc w:val="left"/>
      <w:pPr>
        <w:ind w:left="5787" w:hanging="360"/>
      </w:pPr>
      <w:rPr>
        <w:rFonts w:ascii="Symbol" w:hAnsi="Symbol" w:hint="default"/>
      </w:rPr>
    </w:lvl>
    <w:lvl w:ilvl="7" w:tplc="04190003" w:tentative="1">
      <w:start w:val="1"/>
      <w:numFmt w:val="bullet"/>
      <w:lvlText w:val="o"/>
      <w:lvlJc w:val="left"/>
      <w:pPr>
        <w:ind w:left="6507" w:hanging="360"/>
      </w:pPr>
      <w:rPr>
        <w:rFonts w:ascii="Courier New" w:hAnsi="Courier New" w:cs="Courier New" w:hint="default"/>
      </w:rPr>
    </w:lvl>
    <w:lvl w:ilvl="8" w:tplc="04190005" w:tentative="1">
      <w:start w:val="1"/>
      <w:numFmt w:val="bullet"/>
      <w:lvlText w:val=""/>
      <w:lvlJc w:val="left"/>
      <w:pPr>
        <w:ind w:left="7227" w:hanging="360"/>
      </w:pPr>
      <w:rPr>
        <w:rFonts w:ascii="Wingdings" w:hAnsi="Wingdings" w:hint="default"/>
      </w:rPr>
    </w:lvl>
  </w:abstractNum>
  <w:abstractNum w:abstractNumId="18" w15:restartNumberingAfterBreak="0">
    <w:nsid w:val="614425EC"/>
    <w:multiLevelType w:val="multilevel"/>
    <w:tmpl w:val="CDEA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FA23FA"/>
    <w:multiLevelType w:val="hybridMultilevel"/>
    <w:tmpl w:val="342E56D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15:restartNumberingAfterBreak="0">
    <w:nsid w:val="730028D3"/>
    <w:multiLevelType w:val="multilevel"/>
    <w:tmpl w:val="B96C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67D7745"/>
    <w:multiLevelType w:val="hybridMultilevel"/>
    <w:tmpl w:val="55AC2C7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7F36BE2"/>
    <w:multiLevelType w:val="hybridMultilevel"/>
    <w:tmpl w:val="7B609CD2"/>
    <w:lvl w:ilvl="0" w:tplc="C0DC529C">
      <w:start w:val="8"/>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20"/>
  </w:num>
  <w:num w:numId="3">
    <w:abstractNumId w:val="6"/>
  </w:num>
  <w:num w:numId="4">
    <w:abstractNumId w:val="11"/>
  </w:num>
  <w:num w:numId="5">
    <w:abstractNumId w:val="13"/>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9"/>
  </w:num>
  <w:num w:numId="11">
    <w:abstractNumId w:val="3"/>
  </w:num>
  <w:num w:numId="12">
    <w:abstractNumId w:val="17"/>
  </w:num>
  <w:num w:numId="13">
    <w:abstractNumId w:val="7"/>
  </w:num>
  <w:num w:numId="14">
    <w:abstractNumId w:val="8"/>
  </w:num>
  <w:num w:numId="15">
    <w:abstractNumId w:val="21"/>
  </w:num>
  <w:num w:numId="16">
    <w:abstractNumId w:val="19"/>
  </w:num>
  <w:num w:numId="17">
    <w:abstractNumId w:val="10"/>
  </w:num>
  <w:num w:numId="18">
    <w:abstractNumId w:val="22"/>
  </w:num>
  <w:num w:numId="19">
    <w:abstractNumId w:val="5"/>
  </w:num>
  <w:num w:numId="20">
    <w:abstractNumId w:val="15"/>
  </w:num>
  <w:num w:numId="21">
    <w:abstractNumId w:val="4"/>
  </w:num>
  <w:num w:numId="22">
    <w:abstractNumId w:val="0"/>
  </w:num>
  <w:num w:numId="23">
    <w:abstractNumId w:val="1"/>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554"/>
    <w:rsid w:val="000056B6"/>
    <w:rsid w:val="00025CD6"/>
    <w:rsid w:val="00036D65"/>
    <w:rsid w:val="00041572"/>
    <w:rsid w:val="0004407F"/>
    <w:rsid w:val="00052F39"/>
    <w:rsid w:val="00072583"/>
    <w:rsid w:val="000861E5"/>
    <w:rsid w:val="0009398A"/>
    <w:rsid w:val="000953D0"/>
    <w:rsid w:val="00095B2F"/>
    <w:rsid w:val="00095FFC"/>
    <w:rsid w:val="001127A7"/>
    <w:rsid w:val="0012146F"/>
    <w:rsid w:val="00124F29"/>
    <w:rsid w:val="0012788F"/>
    <w:rsid w:val="00150276"/>
    <w:rsid w:val="001633E3"/>
    <w:rsid w:val="00165955"/>
    <w:rsid w:val="00166F3F"/>
    <w:rsid w:val="001707AD"/>
    <w:rsid w:val="001920AC"/>
    <w:rsid w:val="001925CF"/>
    <w:rsid w:val="00193674"/>
    <w:rsid w:val="001950E0"/>
    <w:rsid w:val="0019720B"/>
    <w:rsid w:val="001A5BE5"/>
    <w:rsid w:val="001B7CA6"/>
    <w:rsid w:val="00212EE9"/>
    <w:rsid w:val="00215FA2"/>
    <w:rsid w:val="00216992"/>
    <w:rsid w:val="00234ED4"/>
    <w:rsid w:val="00240A03"/>
    <w:rsid w:val="002514F8"/>
    <w:rsid w:val="0027227D"/>
    <w:rsid w:val="002743E4"/>
    <w:rsid w:val="00274B61"/>
    <w:rsid w:val="002836B3"/>
    <w:rsid w:val="002A713E"/>
    <w:rsid w:val="002B052E"/>
    <w:rsid w:val="002E2C2D"/>
    <w:rsid w:val="002F22DA"/>
    <w:rsid w:val="003200DE"/>
    <w:rsid w:val="0032248C"/>
    <w:rsid w:val="00335BA2"/>
    <w:rsid w:val="00346DEB"/>
    <w:rsid w:val="00366335"/>
    <w:rsid w:val="00366AC2"/>
    <w:rsid w:val="003B39B7"/>
    <w:rsid w:val="003B469E"/>
    <w:rsid w:val="003C3FC2"/>
    <w:rsid w:val="003D1905"/>
    <w:rsid w:val="003D3DD7"/>
    <w:rsid w:val="003F7318"/>
    <w:rsid w:val="0041012F"/>
    <w:rsid w:val="00466CD2"/>
    <w:rsid w:val="00477E22"/>
    <w:rsid w:val="00482B73"/>
    <w:rsid w:val="00485D74"/>
    <w:rsid w:val="004B3638"/>
    <w:rsid w:val="004B429A"/>
    <w:rsid w:val="004D4F25"/>
    <w:rsid w:val="004E4544"/>
    <w:rsid w:val="004F5E94"/>
    <w:rsid w:val="005063D5"/>
    <w:rsid w:val="00512743"/>
    <w:rsid w:val="0053347E"/>
    <w:rsid w:val="0053359F"/>
    <w:rsid w:val="00546295"/>
    <w:rsid w:val="0056174B"/>
    <w:rsid w:val="00562846"/>
    <w:rsid w:val="00566349"/>
    <w:rsid w:val="00571EAA"/>
    <w:rsid w:val="005744EC"/>
    <w:rsid w:val="00584554"/>
    <w:rsid w:val="005C35B8"/>
    <w:rsid w:val="005C72FB"/>
    <w:rsid w:val="005D6CC6"/>
    <w:rsid w:val="005F11E1"/>
    <w:rsid w:val="006415D8"/>
    <w:rsid w:val="00647054"/>
    <w:rsid w:val="0066299A"/>
    <w:rsid w:val="00677591"/>
    <w:rsid w:val="0068338C"/>
    <w:rsid w:val="00685098"/>
    <w:rsid w:val="0069179A"/>
    <w:rsid w:val="00692858"/>
    <w:rsid w:val="00697795"/>
    <w:rsid w:val="006A4A02"/>
    <w:rsid w:val="006A53F1"/>
    <w:rsid w:val="006A6A08"/>
    <w:rsid w:val="006D2856"/>
    <w:rsid w:val="006D3A7A"/>
    <w:rsid w:val="006E1209"/>
    <w:rsid w:val="006E2F5C"/>
    <w:rsid w:val="006E754C"/>
    <w:rsid w:val="006F0F9B"/>
    <w:rsid w:val="00706EC5"/>
    <w:rsid w:val="007070DC"/>
    <w:rsid w:val="00713864"/>
    <w:rsid w:val="0072119B"/>
    <w:rsid w:val="007273AF"/>
    <w:rsid w:val="00741DB1"/>
    <w:rsid w:val="00751C39"/>
    <w:rsid w:val="007569DB"/>
    <w:rsid w:val="00761E1C"/>
    <w:rsid w:val="00767DFE"/>
    <w:rsid w:val="007768B5"/>
    <w:rsid w:val="00793CA5"/>
    <w:rsid w:val="007A04BD"/>
    <w:rsid w:val="007B51D8"/>
    <w:rsid w:val="007D6D8E"/>
    <w:rsid w:val="00821DB7"/>
    <w:rsid w:val="0082463D"/>
    <w:rsid w:val="008432EB"/>
    <w:rsid w:val="00847DB4"/>
    <w:rsid w:val="00850918"/>
    <w:rsid w:val="00852D52"/>
    <w:rsid w:val="00865339"/>
    <w:rsid w:val="00874FEF"/>
    <w:rsid w:val="00882018"/>
    <w:rsid w:val="0089495B"/>
    <w:rsid w:val="008D018A"/>
    <w:rsid w:val="008E2071"/>
    <w:rsid w:val="008E296E"/>
    <w:rsid w:val="008F2AC3"/>
    <w:rsid w:val="008F57A8"/>
    <w:rsid w:val="00901D78"/>
    <w:rsid w:val="009063D2"/>
    <w:rsid w:val="009247E0"/>
    <w:rsid w:val="00950AAC"/>
    <w:rsid w:val="0095398F"/>
    <w:rsid w:val="0095719C"/>
    <w:rsid w:val="00983AE0"/>
    <w:rsid w:val="00995602"/>
    <w:rsid w:val="009A70B6"/>
    <w:rsid w:val="009B5D1C"/>
    <w:rsid w:val="009E07C4"/>
    <w:rsid w:val="009E6DAB"/>
    <w:rsid w:val="009F2294"/>
    <w:rsid w:val="009F2EBC"/>
    <w:rsid w:val="00A019B6"/>
    <w:rsid w:val="00A04DA3"/>
    <w:rsid w:val="00A34C29"/>
    <w:rsid w:val="00A42A78"/>
    <w:rsid w:val="00A479E7"/>
    <w:rsid w:val="00A520EC"/>
    <w:rsid w:val="00A52D60"/>
    <w:rsid w:val="00A57740"/>
    <w:rsid w:val="00A6080F"/>
    <w:rsid w:val="00A7090A"/>
    <w:rsid w:val="00A754CF"/>
    <w:rsid w:val="00A91CC6"/>
    <w:rsid w:val="00A956DE"/>
    <w:rsid w:val="00AD0A0E"/>
    <w:rsid w:val="00AE0E01"/>
    <w:rsid w:val="00B00C4F"/>
    <w:rsid w:val="00B00EA8"/>
    <w:rsid w:val="00B07BF5"/>
    <w:rsid w:val="00B24D71"/>
    <w:rsid w:val="00B51820"/>
    <w:rsid w:val="00BC21C6"/>
    <w:rsid w:val="00BC5B06"/>
    <w:rsid w:val="00BE2477"/>
    <w:rsid w:val="00BE6097"/>
    <w:rsid w:val="00C027FE"/>
    <w:rsid w:val="00C303A7"/>
    <w:rsid w:val="00C350E9"/>
    <w:rsid w:val="00C60A35"/>
    <w:rsid w:val="00C645C2"/>
    <w:rsid w:val="00C735B8"/>
    <w:rsid w:val="00C91CB7"/>
    <w:rsid w:val="00C92DA2"/>
    <w:rsid w:val="00CC27C5"/>
    <w:rsid w:val="00CF467D"/>
    <w:rsid w:val="00CF4992"/>
    <w:rsid w:val="00D12D12"/>
    <w:rsid w:val="00D1562C"/>
    <w:rsid w:val="00D31F2D"/>
    <w:rsid w:val="00D61008"/>
    <w:rsid w:val="00D63C98"/>
    <w:rsid w:val="00D77963"/>
    <w:rsid w:val="00D87E5C"/>
    <w:rsid w:val="00DC10BA"/>
    <w:rsid w:val="00DE1021"/>
    <w:rsid w:val="00E0235C"/>
    <w:rsid w:val="00E07AE4"/>
    <w:rsid w:val="00E12C25"/>
    <w:rsid w:val="00E664F3"/>
    <w:rsid w:val="00E66E9A"/>
    <w:rsid w:val="00E80C69"/>
    <w:rsid w:val="00EA1F35"/>
    <w:rsid w:val="00EC1395"/>
    <w:rsid w:val="00ED6C82"/>
    <w:rsid w:val="00EE39E6"/>
    <w:rsid w:val="00F00EE4"/>
    <w:rsid w:val="00F10D45"/>
    <w:rsid w:val="00F132A5"/>
    <w:rsid w:val="00F14513"/>
    <w:rsid w:val="00F43734"/>
    <w:rsid w:val="00F466EB"/>
    <w:rsid w:val="00F46E44"/>
    <w:rsid w:val="00F56099"/>
    <w:rsid w:val="00F863DE"/>
    <w:rsid w:val="00F9125E"/>
    <w:rsid w:val="00FA4F6A"/>
    <w:rsid w:val="00FC114B"/>
    <w:rsid w:val="00FC5909"/>
    <w:rsid w:val="00FE23F4"/>
    <w:rsid w:val="00FE2A7C"/>
    <w:rsid w:val="00FF1A93"/>
    <w:rsid w:val="00FF2E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6FA733-0365-4D5D-A192-AFE31CEEC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5CD6"/>
  </w:style>
  <w:style w:type="paragraph" w:styleId="1">
    <w:name w:val="heading 1"/>
    <w:basedOn w:val="a"/>
    <w:link w:val="10"/>
    <w:uiPriority w:val="9"/>
    <w:qFormat/>
    <w:rsid w:val="005845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845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84554"/>
  </w:style>
  <w:style w:type="character" w:styleId="a4">
    <w:name w:val="Emphasis"/>
    <w:basedOn w:val="a0"/>
    <w:qFormat/>
    <w:rsid w:val="00584554"/>
    <w:rPr>
      <w:i/>
      <w:iCs/>
    </w:rPr>
  </w:style>
  <w:style w:type="character" w:customStyle="1" w:styleId="10">
    <w:name w:val="Заголовок 1 Знак"/>
    <w:basedOn w:val="a0"/>
    <w:link w:val="1"/>
    <w:uiPriority w:val="9"/>
    <w:rsid w:val="00584554"/>
    <w:rPr>
      <w:rFonts w:ascii="Times New Roman" w:eastAsia="Times New Roman" w:hAnsi="Times New Roman" w:cs="Times New Roman"/>
      <w:b/>
      <w:bCs/>
      <w:kern w:val="36"/>
      <w:sz w:val="48"/>
      <w:szCs w:val="48"/>
      <w:lang w:eastAsia="ru-RU"/>
    </w:rPr>
  </w:style>
  <w:style w:type="paragraph" w:customStyle="1" w:styleId="section1">
    <w:name w:val="section1"/>
    <w:basedOn w:val="a"/>
    <w:rsid w:val="00584554"/>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ody Text Indent"/>
    <w:basedOn w:val="a"/>
    <w:link w:val="a6"/>
    <w:uiPriority w:val="99"/>
    <w:unhideWhenUsed/>
    <w:rsid w:val="005845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uiPriority w:val="99"/>
    <w:rsid w:val="00584554"/>
    <w:rPr>
      <w:rFonts w:ascii="Times New Roman" w:eastAsia="Times New Roman" w:hAnsi="Times New Roman" w:cs="Times New Roman"/>
      <w:sz w:val="24"/>
      <w:szCs w:val="24"/>
      <w:lang w:eastAsia="ru-RU"/>
    </w:rPr>
  </w:style>
  <w:style w:type="paragraph" w:customStyle="1" w:styleId="style12">
    <w:name w:val="style12"/>
    <w:basedOn w:val="a"/>
    <w:rsid w:val="005845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71">
    <w:name w:val="fontstyle71"/>
    <w:basedOn w:val="a0"/>
    <w:rsid w:val="00584554"/>
  </w:style>
  <w:style w:type="paragraph" w:customStyle="1" w:styleId="style10">
    <w:name w:val="style10"/>
    <w:basedOn w:val="a"/>
    <w:rsid w:val="005845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9">
    <w:name w:val="style19"/>
    <w:basedOn w:val="a"/>
    <w:rsid w:val="005845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sh041e0431044b0447043d044b0439char1">
    <w:name w:val="dash041e0431044b0447043d044b0439char1"/>
    <w:basedOn w:val="a0"/>
    <w:rsid w:val="00584554"/>
  </w:style>
  <w:style w:type="paragraph" w:styleId="a7">
    <w:name w:val="Title"/>
    <w:basedOn w:val="a"/>
    <w:link w:val="a8"/>
    <w:qFormat/>
    <w:rsid w:val="005845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Название Знак"/>
    <w:basedOn w:val="a0"/>
    <w:link w:val="a7"/>
    <w:rsid w:val="00584554"/>
    <w:rPr>
      <w:rFonts w:ascii="Times New Roman" w:eastAsia="Times New Roman" w:hAnsi="Times New Roman" w:cs="Times New Roman"/>
      <w:sz w:val="24"/>
      <w:szCs w:val="24"/>
      <w:lang w:eastAsia="ru-RU"/>
    </w:rPr>
  </w:style>
  <w:style w:type="paragraph" w:customStyle="1" w:styleId="a9">
    <w:name w:val="a"/>
    <w:basedOn w:val="a"/>
    <w:rsid w:val="00584554"/>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semiHidden/>
    <w:unhideWhenUsed/>
    <w:rsid w:val="00584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584554"/>
    <w:rPr>
      <w:rFonts w:ascii="Courier New" w:eastAsia="Times New Roman" w:hAnsi="Courier New" w:cs="Courier New"/>
      <w:sz w:val="20"/>
      <w:szCs w:val="20"/>
      <w:lang w:eastAsia="ru-RU"/>
    </w:rPr>
  </w:style>
  <w:style w:type="character" w:styleId="aa">
    <w:name w:val="Hyperlink"/>
    <w:basedOn w:val="a0"/>
    <w:rsid w:val="00A52D60"/>
    <w:rPr>
      <w:color w:val="0000FF"/>
      <w:u w:val="single"/>
    </w:rPr>
  </w:style>
  <w:style w:type="paragraph" w:styleId="ab">
    <w:name w:val="List Paragraph"/>
    <w:basedOn w:val="a"/>
    <w:uiPriority w:val="34"/>
    <w:qFormat/>
    <w:rsid w:val="00A52D60"/>
    <w:pPr>
      <w:ind w:left="720"/>
      <w:contextualSpacing/>
    </w:pPr>
    <w:rPr>
      <w:rFonts w:ascii="Calibri" w:eastAsia="Calibri" w:hAnsi="Calibri" w:cs="Times New Roman"/>
    </w:rPr>
  </w:style>
  <w:style w:type="character" w:customStyle="1" w:styleId="st">
    <w:name w:val="st"/>
    <w:basedOn w:val="a0"/>
    <w:rsid w:val="00A52D60"/>
  </w:style>
  <w:style w:type="paragraph" w:styleId="ac">
    <w:name w:val="Balloon Text"/>
    <w:basedOn w:val="a"/>
    <w:link w:val="ad"/>
    <w:uiPriority w:val="99"/>
    <w:semiHidden/>
    <w:unhideWhenUsed/>
    <w:rsid w:val="009E07C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E07C4"/>
    <w:rPr>
      <w:rFonts w:ascii="Tahoma" w:hAnsi="Tahoma" w:cs="Tahoma"/>
      <w:sz w:val="16"/>
      <w:szCs w:val="16"/>
    </w:rPr>
  </w:style>
  <w:style w:type="paragraph" w:styleId="3">
    <w:name w:val="Body Text 3"/>
    <w:basedOn w:val="a"/>
    <w:link w:val="30"/>
    <w:uiPriority w:val="99"/>
    <w:semiHidden/>
    <w:unhideWhenUsed/>
    <w:rsid w:val="00901D78"/>
    <w:pPr>
      <w:spacing w:after="120"/>
    </w:pPr>
    <w:rPr>
      <w:sz w:val="16"/>
      <w:szCs w:val="16"/>
    </w:rPr>
  </w:style>
  <w:style w:type="character" w:customStyle="1" w:styleId="30">
    <w:name w:val="Основной текст 3 Знак"/>
    <w:basedOn w:val="a0"/>
    <w:link w:val="3"/>
    <w:uiPriority w:val="99"/>
    <w:semiHidden/>
    <w:rsid w:val="00901D78"/>
    <w:rPr>
      <w:sz w:val="16"/>
      <w:szCs w:val="16"/>
    </w:rPr>
  </w:style>
  <w:style w:type="table" w:styleId="ae">
    <w:name w:val="Table Grid"/>
    <w:basedOn w:val="a1"/>
    <w:uiPriority w:val="39"/>
    <w:rsid w:val="00901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name">
    <w:name w:val="username"/>
    <w:basedOn w:val="a0"/>
    <w:rsid w:val="008432EB"/>
  </w:style>
  <w:style w:type="paragraph" w:styleId="af">
    <w:name w:val="No Spacing"/>
    <w:uiPriority w:val="1"/>
    <w:qFormat/>
    <w:rsid w:val="00C60A35"/>
    <w:pPr>
      <w:spacing w:after="0" w:line="240" w:lineRule="auto"/>
    </w:pPr>
  </w:style>
  <w:style w:type="paragraph" w:styleId="af0">
    <w:name w:val="header"/>
    <w:basedOn w:val="a"/>
    <w:link w:val="af1"/>
    <w:uiPriority w:val="99"/>
    <w:unhideWhenUsed/>
    <w:rsid w:val="0082463D"/>
    <w:pPr>
      <w:tabs>
        <w:tab w:val="center" w:pos="4680"/>
        <w:tab w:val="right" w:pos="9360"/>
      </w:tabs>
      <w:spacing w:after="0" w:line="240" w:lineRule="auto"/>
    </w:pPr>
    <w:rPr>
      <w:lang w:eastAsia="en-US"/>
    </w:rPr>
  </w:style>
  <w:style w:type="character" w:customStyle="1" w:styleId="af1">
    <w:name w:val="Верхний колонтитул Знак"/>
    <w:basedOn w:val="a0"/>
    <w:link w:val="af0"/>
    <w:uiPriority w:val="99"/>
    <w:rsid w:val="0082463D"/>
    <w:rPr>
      <w:lang w:eastAsia="en-US"/>
    </w:rPr>
  </w:style>
  <w:style w:type="paragraph" w:customStyle="1" w:styleId="ConsPlusNormal">
    <w:name w:val="ConsPlusNormal"/>
    <w:rsid w:val="00FE23F4"/>
    <w:pPr>
      <w:widowControl w:val="0"/>
      <w:suppressAutoHyphens/>
      <w:autoSpaceDE w:val="0"/>
      <w:spacing w:after="0" w:line="240" w:lineRule="auto"/>
      <w:ind w:firstLine="720"/>
    </w:pPr>
    <w:rPr>
      <w:rFonts w:ascii="Arial" w:eastAsia="Calibri" w:hAnsi="Arial" w:cs="Arial"/>
      <w:sz w:val="20"/>
      <w:szCs w:val="20"/>
      <w:lang w:eastAsia="ar-SA"/>
    </w:rPr>
  </w:style>
  <w:style w:type="paragraph" w:styleId="af2">
    <w:name w:val="List"/>
    <w:basedOn w:val="a"/>
    <w:rsid w:val="00FE23F4"/>
    <w:pPr>
      <w:spacing w:after="0" w:line="240" w:lineRule="auto"/>
      <w:ind w:left="283" w:hanging="283"/>
    </w:pPr>
    <w:rPr>
      <w:rFonts w:ascii="Times New Roman" w:eastAsia="Times New Roman" w:hAnsi="Times New Roman" w:cs="Times New Roman"/>
      <w:sz w:val="24"/>
      <w:szCs w:val="24"/>
    </w:rPr>
  </w:style>
  <w:style w:type="character" w:styleId="af3">
    <w:name w:val="Strong"/>
    <w:basedOn w:val="a0"/>
    <w:uiPriority w:val="22"/>
    <w:qFormat/>
    <w:rsid w:val="00FE23F4"/>
    <w:rPr>
      <w:b/>
      <w:bCs/>
    </w:rPr>
  </w:style>
  <w:style w:type="paragraph" w:styleId="af4">
    <w:name w:val="footer"/>
    <w:basedOn w:val="a"/>
    <w:link w:val="af5"/>
    <w:uiPriority w:val="99"/>
    <w:unhideWhenUsed/>
    <w:rsid w:val="00485D74"/>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485D74"/>
  </w:style>
  <w:style w:type="table" w:styleId="-56">
    <w:name w:val="Grid Table 5 Dark Accent 6"/>
    <w:basedOn w:val="a1"/>
    <w:uiPriority w:val="50"/>
    <w:rsid w:val="00950A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54">
    <w:name w:val="Grid Table 5 Dark Accent 4"/>
    <w:basedOn w:val="a1"/>
    <w:uiPriority w:val="50"/>
    <w:rsid w:val="00950A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45">
    <w:name w:val="Grid Table 4 Accent 5"/>
    <w:basedOn w:val="a1"/>
    <w:uiPriority w:val="49"/>
    <w:rsid w:val="00DE102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11">
    <w:name w:val="Обычный (веб)1"/>
    <w:basedOn w:val="a"/>
    <w:rsid w:val="00D1562C"/>
    <w:pPr>
      <w:suppressAutoHyphens/>
      <w:spacing w:before="100" w:after="28" w:line="100" w:lineRule="atLeast"/>
    </w:pPr>
    <w:rPr>
      <w:rFonts w:ascii="Times New Roman" w:eastAsia="Times New Roman" w:hAnsi="Times New Roman" w:cs="Times New Roman"/>
      <w:sz w:val="24"/>
      <w:szCs w:val="24"/>
      <w:lang w:eastAsia="ar-SA"/>
    </w:rPr>
  </w:style>
  <w:style w:type="paragraph" w:customStyle="1" w:styleId="12">
    <w:name w:val="Абзац списка1"/>
    <w:basedOn w:val="a"/>
    <w:rsid w:val="00D1562C"/>
    <w:pPr>
      <w:suppressAutoHyphens/>
      <w:ind w:left="720"/>
    </w:pPr>
    <w:rPr>
      <w:rFonts w:ascii="Calibri" w:eastAsia="Calibri" w:hAnsi="Calibri" w:cs="Times New Roman"/>
      <w:lang w:eastAsia="ar-SA"/>
    </w:rPr>
  </w:style>
  <w:style w:type="paragraph" w:customStyle="1" w:styleId="13">
    <w:name w:val="Без интервала1"/>
    <w:rsid w:val="00D1562C"/>
    <w:pPr>
      <w:suppressAutoHyphens/>
      <w:spacing w:after="0" w:line="100" w:lineRule="atLeast"/>
    </w:pPr>
    <w:rPr>
      <w:rFonts w:ascii="Calibri" w:eastAsia="SimSun" w:hAnsi="Calibri" w:cs="font34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25001">
      <w:bodyDiv w:val="1"/>
      <w:marLeft w:val="0"/>
      <w:marRight w:val="0"/>
      <w:marTop w:val="0"/>
      <w:marBottom w:val="0"/>
      <w:divBdr>
        <w:top w:val="none" w:sz="0" w:space="0" w:color="auto"/>
        <w:left w:val="none" w:sz="0" w:space="0" w:color="auto"/>
        <w:bottom w:val="none" w:sz="0" w:space="0" w:color="auto"/>
        <w:right w:val="none" w:sz="0" w:space="0" w:color="auto"/>
      </w:divBdr>
    </w:div>
    <w:div w:id="53429388">
      <w:bodyDiv w:val="1"/>
      <w:marLeft w:val="0"/>
      <w:marRight w:val="0"/>
      <w:marTop w:val="0"/>
      <w:marBottom w:val="0"/>
      <w:divBdr>
        <w:top w:val="none" w:sz="0" w:space="0" w:color="auto"/>
        <w:left w:val="none" w:sz="0" w:space="0" w:color="auto"/>
        <w:bottom w:val="none" w:sz="0" w:space="0" w:color="auto"/>
        <w:right w:val="none" w:sz="0" w:space="0" w:color="auto"/>
      </w:divBdr>
    </w:div>
    <w:div w:id="157695299">
      <w:bodyDiv w:val="1"/>
      <w:marLeft w:val="0"/>
      <w:marRight w:val="0"/>
      <w:marTop w:val="0"/>
      <w:marBottom w:val="0"/>
      <w:divBdr>
        <w:top w:val="none" w:sz="0" w:space="0" w:color="auto"/>
        <w:left w:val="none" w:sz="0" w:space="0" w:color="auto"/>
        <w:bottom w:val="none" w:sz="0" w:space="0" w:color="auto"/>
        <w:right w:val="none" w:sz="0" w:space="0" w:color="auto"/>
      </w:divBdr>
    </w:div>
    <w:div w:id="595136077">
      <w:bodyDiv w:val="1"/>
      <w:marLeft w:val="0"/>
      <w:marRight w:val="0"/>
      <w:marTop w:val="0"/>
      <w:marBottom w:val="0"/>
      <w:divBdr>
        <w:top w:val="none" w:sz="0" w:space="0" w:color="auto"/>
        <w:left w:val="none" w:sz="0" w:space="0" w:color="auto"/>
        <w:bottom w:val="none" w:sz="0" w:space="0" w:color="auto"/>
        <w:right w:val="none" w:sz="0" w:space="0" w:color="auto"/>
      </w:divBdr>
    </w:div>
    <w:div w:id="641737155">
      <w:bodyDiv w:val="1"/>
      <w:marLeft w:val="0"/>
      <w:marRight w:val="0"/>
      <w:marTop w:val="0"/>
      <w:marBottom w:val="0"/>
      <w:divBdr>
        <w:top w:val="none" w:sz="0" w:space="0" w:color="auto"/>
        <w:left w:val="none" w:sz="0" w:space="0" w:color="auto"/>
        <w:bottom w:val="none" w:sz="0" w:space="0" w:color="auto"/>
        <w:right w:val="none" w:sz="0" w:space="0" w:color="auto"/>
      </w:divBdr>
    </w:div>
    <w:div w:id="704911885">
      <w:bodyDiv w:val="1"/>
      <w:marLeft w:val="0"/>
      <w:marRight w:val="0"/>
      <w:marTop w:val="0"/>
      <w:marBottom w:val="0"/>
      <w:divBdr>
        <w:top w:val="none" w:sz="0" w:space="0" w:color="auto"/>
        <w:left w:val="none" w:sz="0" w:space="0" w:color="auto"/>
        <w:bottom w:val="none" w:sz="0" w:space="0" w:color="auto"/>
        <w:right w:val="none" w:sz="0" w:space="0" w:color="auto"/>
      </w:divBdr>
      <w:divsChild>
        <w:div w:id="861629515">
          <w:marLeft w:val="0"/>
          <w:marRight w:val="0"/>
          <w:marTop w:val="0"/>
          <w:marBottom w:val="0"/>
          <w:divBdr>
            <w:top w:val="none" w:sz="0" w:space="0" w:color="auto"/>
            <w:left w:val="none" w:sz="0" w:space="0" w:color="auto"/>
            <w:bottom w:val="none" w:sz="0" w:space="0" w:color="auto"/>
            <w:right w:val="none" w:sz="0" w:space="0" w:color="auto"/>
          </w:divBdr>
        </w:div>
      </w:divsChild>
    </w:div>
    <w:div w:id="1209075807">
      <w:bodyDiv w:val="1"/>
      <w:marLeft w:val="0"/>
      <w:marRight w:val="0"/>
      <w:marTop w:val="0"/>
      <w:marBottom w:val="0"/>
      <w:divBdr>
        <w:top w:val="none" w:sz="0" w:space="0" w:color="auto"/>
        <w:left w:val="none" w:sz="0" w:space="0" w:color="auto"/>
        <w:bottom w:val="none" w:sz="0" w:space="0" w:color="auto"/>
        <w:right w:val="none" w:sz="0" w:space="0" w:color="auto"/>
      </w:divBdr>
    </w:div>
    <w:div w:id="1988196837">
      <w:bodyDiv w:val="1"/>
      <w:marLeft w:val="0"/>
      <w:marRight w:val="0"/>
      <w:marTop w:val="0"/>
      <w:marBottom w:val="0"/>
      <w:divBdr>
        <w:top w:val="none" w:sz="0" w:space="0" w:color="auto"/>
        <w:left w:val="none" w:sz="0" w:space="0" w:color="auto"/>
        <w:bottom w:val="none" w:sz="0" w:space="0" w:color="auto"/>
        <w:right w:val="none" w:sz="0" w:space="0" w:color="auto"/>
      </w:divBdr>
    </w:div>
    <w:div w:id="2001545122">
      <w:bodyDiv w:val="1"/>
      <w:marLeft w:val="0"/>
      <w:marRight w:val="0"/>
      <w:marTop w:val="0"/>
      <w:marBottom w:val="0"/>
      <w:divBdr>
        <w:top w:val="none" w:sz="0" w:space="0" w:color="auto"/>
        <w:left w:val="none" w:sz="0" w:space="0" w:color="auto"/>
        <w:bottom w:val="none" w:sz="0" w:space="0" w:color="auto"/>
        <w:right w:val="none" w:sz="0" w:space="0" w:color="auto"/>
      </w:divBdr>
    </w:div>
    <w:div w:id="200188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consultant.ru/cons/cgi/online.cgi?req=doc;base=LAW;n=88978" TargetMode="External"/><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hyperlink" Target="consultantplus://offline/ref=2C866325F2A69019A78C4C7CD12103B1FE2A5B5A262FDEB83797737B6DV9p3M" TargetMode="Externa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consultantplus://offline/ref=2C866325F2A69019A78C4C7CD12103B1F6275858222483B23FCE7F796A9CE4FB88DE5C08BD6A0EVBp8M" TargetMode="External"/><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i="1">
                <a:latin typeface="+mj-lt"/>
              </a:rPr>
              <a:t>Численность</a:t>
            </a:r>
            <a:r>
              <a:rPr lang="ru-RU" sz="1400" i="1" baseline="0">
                <a:latin typeface="+mj-lt"/>
              </a:rPr>
              <a:t> обучающихся </a:t>
            </a:r>
            <a:endParaRPr lang="ru-RU" sz="1400" i="1">
              <a:latin typeface="+mj-lt"/>
            </a:endParaRPr>
          </a:p>
        </c:rich>
      </c:tx>
      <c:overlay val="0"/>
    </c:title>
    <c:autoTitleDeleted val="0"/>
    <c:plotArea>
      <c:layout>
        <c:manualLayout>
          <c:layoutTarget val="inner"/>
          <c:xMode val="edge"/>
          <c:yMode val="edge"/>
          <c:x val="0.21789426556422256"/>
          <c:y val="0.23865070120672785"/>
          <c:w val="0.7695861726204416"/>
          <c:h val="0.71795679386230549"/>
        </c:manualLayout>
      </c:layout>
      <c:barChart>
        <c:barDir val="bar"/>
        <c:grouping val="clustered"/>
        <c:varyColors val="0"/>
        <c:ser>
          <c:idx val="0"/>
          <c:order val="0"/>
          <c:tx>
            <c:strRef>
              <c:f>Лист1!$B$1</c:f>
              <c:strCache>
                <c:ptCount val="1"/>
                <c:pt idx="0">
                  <c:v>2014-2015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1-4 кл.</c:v>
                </c:pt>
                <c:pt idx="1">
                  <c:v>5-9 кл.</c:v>
                </c:pt>
                <c:pt idx="2">
                  <c:v>10-11 классы</c:v>
                </c:pt>
                <c:pt idx="3">
                  <c:v>Всего обучающихся</c:v>
                </c:pt>
              </c:strCache>
            </c:strRef>
          </c:cat>
          <c:val>
            <c:numRef>
              <c:f>Лист1!$B$2:$B$5</c:f>
              <c:numCache>
                <c:formatCode>General</c:formatCode>
                <c:ptCount val="4"/>
                <c:pt idx="0">
                  <c:v>472</c:v>
                </c:pt>
                <c:pt idx="1">
                  <c:v>428</c:v>
                </c:pt>
                <c:pt idx="2">
                  <c:v>84</c:v>
                </c:pt>
                <c:pt idx="3">
                  <c:v>984</c:v>
                </c:pt>
              </c:numCache>
            </c:numRef>
          </c:val>
        </c:ser>
        <c:ser>
          <c:idx val="1"/>
          <c:order val="1"/>
          <c:tx>
            <c:strRef>
              <c:f>Лист1!$C$1</c:f>
              <c:strCache>
                <c:ptCount val="1"/>
                <c:pt idx="0">
                  <c:v>2015-2016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1-4 кл.</c:v>
                </c:pt>
                <c:pt idx="1">
                  <c:v>5-9 кл.</c:v>
                </c:pt>
                <c:pt idx="2">
                  <c:v>10-11 классы</c:v>
                </c:pt>
                <c:pt idx="3">
                  <c:v>Всего обучающихся</c:v>
                </c:pt>
              </c:strCache>
            </c:strRef>
          </c:cat>
          <c:val>
            <c:numRef>
              <c:f>Лист1!$C$2:$C$5</c:f>
              <c:numCache>
                <c:formatCode>General</c:formatCode>
                <c:ptCount val="4"/>
                <c:pt idx="0">
                  <c:v>477</c:v>
                </c:pt>
                <c:pt idx="1">
                  <c:v>492</c:v>
                </c:pt>
                <c:pt idx="2">
                  <c:v>77</c:v>
                </c:pt>
                <c:pt idx="3">
                  <c:v>1046</c:v>
                </c:pt>
              </c:numCache>
            </c:numRef>
          </c:val>
        </c:ser>
        <c:ser>
          <c:idx val="2"/>
          <c:order val="2"/>
          <c:tx>
            <c:strRef>
              <c:f>Лист1!$D$1</c:f>
              <c:strCache>
                <c:ptCount val="1"/>
                <c:pt idx="0">
                  <c:v>2016-2017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1-4 кл.</c:v>
                </c:pt>
                <c:pt idx="1">
                  <c:v>5-9 кл.</c:v>
                </c:pt>
                <c:pt idx="2">
                  <c:v>10-11 классы</c:v>
                </c:pt>
                <c:pt idx="3">
                  <c:v>Всего обучающихся</c:v>
                </c:pt>
              </c:strCache>
            </c:strRef>
          </c:cat>
          <c:val>
            <c:numRef>
              <c:f>Лист1!$D$2:$D$5</c:f>
              <c:numCache>
                <c:formatCode>General</c:formatCode>
                <c:ptCount val="4"/>
                <c:pt idx="0">
                  <c:v>513</c:v>
                </c:pt>
                <c:pt idx="1">
                  <c:v>535</c:v>
                </c:pt>
                <c:pt idx="2">
                  <c:v>85</c:v>
                </c:pt>
                <c:pt idx="3">
                  <c:v>1133</c:v>
                </c:pt>
              </c:numCache>
            </c:numRef>
          </c:val>
        </c:ser>
        <c:ser>
          <c:idx val="3"/>
          <c:order val="3"/>
          <c:tx>
            <c:strRef>
              <c:f>Лист1!$E$1</c:f>
              <c:strCache>
                <c:ptCount val="1"/>
                <c:pt idx="0">
                  <c:v>2016-2018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1-4 кл.</c:v>
                </c:pt>
                <c:pt idx="1">
                  <c:v>5-9 кл.</c:v>
                </c:pt>
                <c:pt idx="2">
                  <c:v>10-11 классы</c:v>
                </c:pt>
                <c:pt idx="3">
                  <c:v>Всего обучающихся</c:v>
                </c:pt>
              </c:strCache>
            </c:strRef>
          </c:cat>
          <c:val>
            <c:numRef>
              <c:f>Лист1!$E$2:$E$5</c:f>
            </c:numRef>
          </c:val>
        </c:ser>
        <c:ser>
          <c:idx val="4"/>
          <c:order val="4"/>
          <c:tx>
            <c:strRef>
              <c:f>Лист1!$F$1</c:f>
              <c:strCache>
                <c:ptCount val="1"/>
                <c:pt idx="0">
                  <c:v> 2017-2018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1-4 кл.</c:v>
                </c:pt>
                <c:pt idx="1">
                  <c:v>5-9 кл.</c:v>
                </c:pt>
                <c:pt idx="2">
                  <c:v>10-11 классы</c:v>
                </c:pt>
                <c:pt idx="3">
                  <c:v>Всего обучающихся</c:v>
                </c:pt>
              </c:strCache>
            </c:strRef>
          </c:cat>
          <c:val>
            <c:numRef>
              <c:f>Лист1!$F$2:$F$5</c:f>
              <c:numCache>
                <c:formatCode>General</c:formatCode>
                <c:ptCount val="4"/>
                <c:pt idx="0">
                  <c:v>558</c:v>
                </c:pt>
                <c:pt idx="1">
                  <c:v>529</c:v>
                </c:pt>
                <c:pt idx="2">
                  <c:v>86</c:v>
                </c:pt>
                <c:pt idx="3">
                  <c:v>1173</c:v>
                </c:pt>
              </c:numCache>
            </c:numRef>
          </c:val>
        </c:ser>
        <c:dLbls>
          <c:showLegendKey val="0"/>
          <c:showVal val="1"/>
          <c:showCatName val="0"/>
          <c:showSerName val="0"/>
          <c:showPercent val="0"/>
          <c:showBubbleSize val="0"/>
        </c:dLbls>
        <c:gapWidth val="150"/>
        <c:overlap val="-25"/>
        <c:axId val="219149496"/>
        <c:axId val="219145968"/>
      </c:barChart>
      <c:catAx>
        <c:axId val="219149496"/>
        <c:scaling>
          <c:orientation val="minMax"/>
        </c:scaling>
        <c:delete val="0"/>
        <c:axPos val="l"/>
        <c:numFmt formatCode="General" sourceLinked="0"/>
        <c:majorTickMark val="none"/>
        <c:minorTickMark val="none"/>
        <c:tickLblPos val="nextTo"/>
        <c:txPr>
          <a:bodyPr/>
          <a:lstStyle/>
          <a:p>
            <a:pPr>
              <a:defRPr b="1">
                <a:latin typeface="+mj-lt"/>
              </a:defRPr>
            </a:pPr>
            <a:endParaRPr lang="ru-RU"/>
          </a:p>
        </c:txPr>
        <c:crossAx val="219145968"/>
        <c:crosses val="autoZero"/>
        <c:auto val="1"/>
        <c:lblAlgn val="ctr"/>
        <c:lblOffset val="100"/>
        <c:noMultiLvlLbl val="0"/>
      </c:catAx>
      <c:valAx>
        <c:axId val="219145968"/>
        <c:scaling>
          <c:orientation val="minMax"/>
        </c:scaling>
        <c:delete val="1"/>
        <c:axPos val="b"/>
        <c:numFmt formatCode="General" sourceLinked="1"/>
        <c:majorTickMark val="none"/>
        <c:minorTickMark val="none"/>
        <c:tickLblPos val="nextTo"/>
        <c:crossAx val="219149496"/>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337016574585635E-2"/>
          <c:y val="0.17355371900826447"/>
          <c:w val="0.95224228351418339"/>
          <c:h val="0.7231403256913328"/>
        </c:manualLayout>
      </c:layout>
      <c:bar3DChart>
        <c:barDir val="col"/>
        <c:grouping val="clustered"/>
        <c:varyColors val="0"/>
        <c:ser>
          <c:idx val="0"/>
          <c:order val="0"/>
          <c:tx>
            <c:strRef>
              <c:f>Лист1!$B$1</c:f>
              <c:strCache>
                <c:ptCount val="1"/>
                <c:pt idx="0">
                  <c:v>2015-2016</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7777777777778012E-2"/>
                  <c:y val="-7.52364038183803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c:v>
                </c:pt>
              </c:strCache>
            </c:strRef>
          </c:cat>
          <c:val>
            <c:numRef>
              <c:f>Лист1!$B$2</c:f>
              <c:numCache>
                <c:formatCode>0.0%</c:formatCode>
                <c:ptCount val="1"/>
                <c:pt idx="0">
                  <c:v>0.45</c:v>
                </c:pt>
              </c:numCache>
            </c:numRef>
          </c:val>
        </c:ser>
        <c:ser>
          <c:idx val="1"/>
          <c:order val="1"/>
          <c:tx>
            <c:strRef>
              <c:f>Лист1!$C$1</c:f>
              <c:strCache>
                <c:ptCount val="1"/>
                <c:pt idx="0">
                  <c:v>2016-2017</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0092592592592591E-2"/>
                  <c:y val="-9.89952681820801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c:v>
                </c:pt>
              </c:strCache>
            </c:strRef>
          </c:cat>
          <c:val>
            <c:numRef>
              <c:f>Лист1!$C$2</c:f>
              <c:numCache>
                <c:formatCode>0.0%</c:formatCode>
                <c:ptCount val="1"/>
                <c:pt idx="0">
                  <c:v>0.46</c:v>
                </c:pt>
              </c:numCache>
            </c:numRef>
          </c:val>
        </c:ser>
        <c:ser>
          <c:idx val="2"/>
          <c:order val="2"/>
          <c:tx>
            <c:strRef>
              <c:f>Лист1!$D$1</c:f>
              <c:strCache>
                <c:ptCount val="1"/>
                <c:pt idx="0">
                  <c:v>2017-2018</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092592592592593E-2"/>
                  <c:y val="-9.10756467275127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c:v>
                </c:pt>
              </c:strCache>
            </c:strRef>
          </c:cat>
          <c:val>
            <c:numRef>
              <c:f>Лист1!$D$2</c:f>
              <c:numCache>
                <c:formatCode>0.0%</c:formatCode>
                <c:ptCount val="1"/>
                <c:pt idx="0">
                  <c:v>0.45</c:v>
                </c:pt>
              </c:numCache>
            </c:numRef>
          </c:val>
        </c:ser>
        <c:dLbls>
          <c:showLegendKey val="0"/>
          <c:showVal val="0"/>
          <c:showCatName val="0"/>
          <c:showSerName val="0"/>
          <c:showPercent val="0"/>
          <c:showBubbleSize val="0"/>
        </c:dLbls>
        <c:gapWidth val="150"/>
        <c:shape val="cylinder"/>
        <c:axId val="219146360"/>
        <c:axId val="219147928"/>
        <c:axId val="0"/>
      </c:bar3DChart>
      <c:catAx>
        <c:axId val="2191463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147928"/>
        <c:crosses val="autoZero"/>
        <c:auto val="1"/>
        <c:lblAlgn val="ctr"/>
        <c:lblOffset val="100"/>
        <c:noMultiLvlLbl val="0"/>
      </c:catAx>
      <c:valAx>
        <c:axId val="2191479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146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Black" panose="020B0A04020102020204" pitchFamily="34"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146854854234452E-2"/>
          <c:y val="9.803232273131228E-2"/>
          <c:w val="0.87614080834420116"/>
          <c:h val="0.85947046843177355"/>
        </c:manualLayout>
      </c:layout>
      <c:barChart>
        <c:barDir val="bar"/>
        <c:grouping val="stacked"/>
        <c:varyColors val="0"/>
        <c:ser>
          <c:idx val="0"/>
          <c:order val="0"/>
          <c:tx>
            <c:strRef>
              <c:f>Лист1!$B$1</c:f>
              <c:strCache>
                <c:ptCount val="1"/>
                <c:pt idx="0">
                  <c:v>2014-2015 уч.г.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11</c:v>
                </c:pt>
                <c:pt idx="1">
                  <c:v>10</c:v>
                </c:pt>
                <c:pt idx="2">
                  <c:v>9</c:v>
                </c:pt>
                <c:pt idx="3">
                  <c:v>8</c:v>
                </c:pt>
                <c:pt idx="4">
                  <c:v>7</c:v>
                </c:pt>
                <c:pt idx="5">
                  <c:v>6</c:v>
                </c:pt>
                <c:pt idx="6">
                  <c:v>5</c:v>
                </c:pt>
                <c:pt idx="7">
                  <c:v>4</c:v>
                </c:pt>
                <c:pt idx="8">
                  <c:v>3</c:v>
                </c:pt>
                <c:pt idx="9">
                  <c:v>2</c:v>
                </c:pt>
              </c:numCache>
            </c:numRef>
          </c:cat>
          <c:val>
            <c:numRef>
              <c:f>Лист1!$B$2:$B$11</c:f>
              <c:numCache>
                <c:formatCode>0.0%</c:formatCode>
                <c:ptCount val="10"/>
                <c:pt idx="0">
                  <c:v>0.24</c:v>
                </c:pt>
                <c:pt idx="1">
                  <c:v>0.31</c:v>
                </c:pt>
                <c:pt idx="2">
                  <c:v>0.36399999999999999</c:v>
                </c:pt>
                <c:pt idx="3">
                  <c:v>0.31</c:v>
                </c:pt>
                <c:pt idx="4">
                  <c:v>0.32500000000000001</c:v>
                </c:pt>
                <c:pt idx="5">
                  <c:v>0.34</c:v>
                </c:pt>
                <c:pt idx="6">
                  <c:v>0.45</c:v>
                </c:pt>
                <c:pt idx="7">
                  <c:v>0.64</c:v>
                </c:pt>
                <c:pt idx="8">
                  <c:v>0.7</c:v>
                </c:pt>
                <c:pt idx="9">
                  <c:v>0.73</c:v>
                </c:pt>
              </c:numCache>
            </c:numRef>
          </c:val>
        </c:ser>
        <c:ser>
          <c:idx val="1"/>
          <c:order val="1"/>
          <c:tx>
            <c:strRef>
              <c:f>Лист1!$C$1</c:f>
              <c:strCache>
                <c:ptCount val="1"/>
                <c:pt idx="0">
                  <c:v>2015-2016 уч.г.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11</c:v>
                </c:pt>
                <c:pt idx="1">
                  <c:v>10</c:v>
                </c:pt>
                <c:pt idx="2">
                  <c:v>9</c:v>
                </c:pt>
                <c:pt idx="3">
                  <c:v>8</c:v>
                </c:pt>
                <c:pt idx="4">
                  <c:v>7</c:v>
                </c:pt>
                <c:pt idx="5">
                  <c:v>6</c:v>
                </c:pt>
                <c:pt idx="6">
                  <c:v>5</c:v>
                </c:pt>
                <c:pt idx="7">
                  <c:v>4</c:v>
                </c:pt>
                <c:pt idx="8">
                  <c:v>3</c:v>
                </c:pt>
                <c:pt idx="9">
                  <c:v>2</c:v>
                </c:pt>
              </c:numCache>
            </c:numRef>
          </c:cat>
          <c:val>
            <c:numRef>
              <c:f>Лист1!$C$2:$C$11</c:f>
              <c:numCache>
                <c:formatCode>0.0%</c:formatCode>
                <c:ptCount val="10"/>
                <c:pt idx="0">
                  <c:v>0.27</c:v>
                </c:pt>
                <c:pt idx="1">
                  <c:v>0.28000000000000003</c:v>
                </c:pt>
                <c:pt idx="2">
                  <c:v>0.27</c:v>
                </c:pt>
                <c:pt idx="3">
                  <c:v>0.28999999999999998</c:v>
                </c:pt>
                <c:pt idx="4">
                  <c:v>0.35</c:v>
                </c:pt>
                <c:pt idx="5">
                  <c:v>0.27</c:v>
                </c:pt>
                <c:pt idx="6">
                  <c:v>0.46500000000000002</c:v>
                </c:pt>
                <c:pt idx="7">
                  <c:v>0.66</c:v>
                </c:pt>
                <c:pt idx="8">
                  <c:v>0.6</c:v>
                </c:pt>
                <c:pt idx="9">
                  <c:v>0.72</c:v>
                </c:pt>
              </c:numCache>
            </c:numRef>
          </c:val>
        </c:ser>
        <c:ser>
          <c:idx val="2"/>
          <c:order val="2"/>
          <c:tx>
            <c:strRef>
              <c:f>Лист1!$D$1</c:f>
              <c:strCache>
                <c:ptCount val="1"/>
                <c:pt idx="0">
                  <c:v>2016-2017 уч.г.</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11</c:v>
                </c:pt>
                <c:pt idx="1">
                  <c:v>10</c:v>
                </c:pt>
                <c:pt idx="2">
                  <c:v>9</c:v>
                </c:pt>
                <c:pt idx="3">
                  <c:v>8</c:v>
                </c:pt>
                <c:pt idx="4">
                  <c:v>7</c:v>
                </c:pt>
                <c:pt idx="5">
                  <c:v>6</c:v>
                </c:pt>
                <c:pt idx="6">
                  <c:v>5</c:v>
                </c:pt>
                <c:pt idx="7">
                  <c:v>4</c:v>
                </c:pt>
                <c:pt idx="8">
                  <c:v>3</c:v>
                </c:pt>
                <c:pt idx="9">
                  <c:v>2</c:v>
                </c:pt>
              </c:numCache>
            </c:numRef>
          </c:cat>
          <c:val>
            <c:numRef>
              <c:f>Лист1!$D$2:$D$11</c:f>
              <c:numCache>
                <c:formatCode>0.0%</c:formatCode>
                <c:ptCount val="10"/>
                <c:pt idx="0">
                  <c:v>0.4</c:v>
                </c:pt>
                <c:pt idx="1">
                  <c:v>0.27</c:v>
                </c:pt>
                <c:pt idx="2">
                  <c:v>0.32500000000000001</c:v>
                </c:pt>
                <c:pt idx="3">
                  <c:v>0.26</c:v>
                </c:pt>
                <c:pt idx="4">
                  <c:v>0.28000000000000003</c:v>
                </c:pt>
                <c:pt idx="5">
                  <c:v>0.42</c:v>
                </c:pt>
                <c:pt idx="6">
                  <c:v>0.44</c:v>
                </c:pt>
                <c:pt idx="7">
                  <c:v>0.56000000000000005</c:v>
                </c:pt>
                <c:pt idx="8">
                  <c:v>0.62</c:v>
                </c:pt>
                <c:pt idx="9">
                  <c:v>0.77</c:v>
                </c:pt>
              </c:numCache>
            </c:numRef>
          </c:val>
        </c:ser>
        <c:ser>
          <c:idx val="3"/>
          <c:order val="3"/>
          <c:tx>
            <c:strRef>
              <c:f>Лист1!$E$1</c:f>
              <c:strCache>
                <c:ptCount val="1"/>
                <c:pt idx="0">
                  <c:v>2017-2018 уч.г.</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C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Лист1!$A$2:$A$11</c:f>
              <c:numCache>
                <c:formatCode>General</c:formatCode>
                <c:ptCount val="10"/>
                <c:pt idx="0">
                  <c:v>11</c:v>
                </c:pt>
                <c:pt idx="1">
                  <c:v>10</c:v>
                </c:pt>
                <c:pt idx="2">
                  <c:v>9</c:v>
                </c:pt>
                <c:pt idx="3">
                  <c:v>8</c:v>
                </c:pt>
                <c:pt idx="4">
                  <c:v>7</c:v>
                </c:pt>
                <c:pt idx="5">
                  <c:v>6</c:v>
                </c:pt>
                <c:pt idx="6">
                  <c:v>5</c:v>
                </c:pt>
                <c:pt idx="7">
                  <c:v>4</c:v>
                </c:pt>
                <c:pt idx="8">
                  <c:v>3</c:v>
                </c:pt>
                <c:pt idx="9">
                  <c:v>2</c:v>
                </c:pt>
              </c:numCache>
            </c:numRef>
          </c:cat>
          <c:val>
            <c:numRef>
              <c:f>Лист1!$E$2:$E$11</c:f>
              <c:numCache>
                <c:formatCode>0.00%</c:formatCode>
                <c:ptCount val="10"/>
                <c:pt idx="0">
                  <c:v>0.25</c:v>
                </c:pt>
                <c:pt idx="1">
                  <c:v>0.34</c:v>
                </c:pt>
                <c:pt idx="2">
                  <c:v>0.27</c:v>
                </c:pt>
                <c:pt idx="3">
                  <c:v>0.31</c:v>
                </c:pt>
                <c:pt idx="4">
                  <c:v>0.42</c:v>
                </c:pt>
                <c:pt idx="5">
                  <c:v>0.35</c:v>
                </c:pt>
                <c:pt idx="6">
                  <c:v>0.42</c:v>
                </c:pt>
                <c:pt idx="7" formatCode="0%">
                  <c:v>0.6</c:v>
                </c:pt>
                <c:pt idx="8" formatCode="0%">
                  <c:v>0.61</c:v>
                </c:pt>
                <c:pt idx="9" formatCode="0%">
                  <c:v>0.65</c:v>
                </c:pt>
              </c:numCache>
            </c:numRef>
          </c:val>
        </c:ser>
        <c:dLbls>
          <c:dLblPos val="ctr"/>
          <c:showLegendKey val="0"/>
          <c:showVal val="1"/>
          <c:showCatName val="0"/>
          <c:showSerName val="0"/>
          <c:showPercent val="0"/>
          <c:showBubbleSize val="0"/>
        </c:dLbls>
        <c:gapWidth val="79"/>
        <c:overlap val="100"/>
        <c:axId val="219149888"/>
        <c:axId val="219144400"/>
      </c:barChart>
      <c:catAx>
        <c:axId val="21914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600" b="1" i="0" u="none" strike="noStrike" kern="1200" cap="all" spc="120" normalizeH="0" baseline="0">
                <a:solidFill>
                  <a:srgbClr val="C00000"/>
                </a:solidFill>
                <a:latin typeface="+mn-lt"/>
                <a:ea typeface="+mn-ea"/>
                <a:cs typeface="+mn-cs"/>
              </a:defRPr>
            </a:pPr>
            <a:endParaRPr lang="ru-RU"/>
          </a:p>
        </c:txPr>
        <c:crossAx val="219144400"/>
        <c:crosses val="autoZero"/>
        <c:auto val="1"/>
        <c:lblAlgn val="ctr"/>
        <c:lblOffset val="100"/>
        <c:noMultiLvlLbl val="0"/>
      </c:catAx>
      <c:valAx>
        <c:axId val="219144400"/>
        <c:scaling>
          <c:orientation val="minMax"/>
        </c:scaling>
        <c:delete val="1"/>
        <c:axPos val="b"/>
        <c:numFmt formatCode="0.0%" sourceLinked="1"/>
        <c:majorTickMark val="none"/>
        <c:minorTickMark val="none"/>
        <c:tickLblPos val="none"/>
        <c:crossAx val="219149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Arial Black" panose="020B0A04020102020204" pitchFamily="34" charset="0"/>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572237960339939E-2"/>
          <c:y val="0.24870466321243573"/>
          <c:w val="0.91218130311614731"/>
          <c:h val="0.57512953367875896"/>
        </c:manualLayout>
      </c:layout>
      <c:barChart>
        <c:barDir val="col"/>
        <c:grouping val="clustered"/>
        <c:varyColors val="0"/>
        <c:ser>
          <c:idx val="0"/>
          <c:order val="0"/>
          <c:tx>
            <c:strRef>
              <c:f>Лист1!$A$2</c:f>
              <c:strCache>
                <c:ptCount val="1"/>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elete val="1"/>
          </c:dLbls>
          <c:cat>
            <c:strRef>
              <c:f>Лист1!$B$1:$D$1</c:f>
              <c:strCache>
                <c:ptCount val="3"/>
                <c:pt idx="0">
                  <c:v>2-4 классы</c:v>
                </c:pt>
                <c:pt idx="1">
                  <c:v>5-9 классы</c:v>
                </c:pt>
                <c:pt idx="2">
                  <c:v>10-11 классы</c:v>
                </c:pt>
              </c:strCache>
            </c:strRef>
          </c:cat>
          <c:val>
            <c:numRef>
              <c:f>Лист1!$B$2:$D$2</c:f>
              <c:numCache>
                <c:formatCode>General</c:formatCode>
                <c:ptCount val="3"/>
              </c:numCache>
            </c:numRef>
          </c:val>
        </c:ser>
        <c:ser>
          <c:idx val="1"/>
          <c:order val="1"/>
          <c:tx>
            <c:strRef>
              <c:f>Лист1!$A$3</c:f>
              <c:strCache>
                <c:ptCount val="1"/>
                <c:pt idx="0">
                  <c:v>2015-2016</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2-4 классы</c:v>
                </c:pt>
                <c:pt idx="1">
                  <c:v>5-9 классы</c:v>
                </c:pt>
                <c:pt idx="2">
                  <c:v>10-11 классы</c:v>
                </c:pt>
              </c:strCache>
            </c:strRef>
          </c:cat>
          <c:val>
            <c:numRef>
              <c:f>Лист1!$B$3:$D$3</c:f>
              <c:numCache>
                <c:formatCode>0%</c:formatCode>
                <c:ptCount val="3"/>
                <c:pt idx="0">
                  <c:v>0.66</c:v>
                </c:pt>
                <c:pt idx="1">
                  <c:v>0.33</c:v>
                </c:pt>
                <c:pt idx="2">
                  <c:v>0.27</c:v>
                </c:pt>
              </c:numCache>
            </c:numRef>
          </c:val>
        </c:ser>
        <c:ser>
          <c:idx val="2"/>
          <c:order val="2"/>
          <c:tx>
            <c:strRef>
              <c:f>Лист1!$A$4</c:f>
              <c:strCache>
                <c:ptCount val="1"/>
                <c:pt idx="0">
                  <c:v>2016-2017</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2-4 классы</c:v>
                </c:pt>
                <c:pt idx="1">
                  <c:v>5-9 классы</c:v>
                </c:pt>
                <c:pt idx="2">
                  <c:v>10-11 классы</c:v>
                </c:pt>
              </c:strCache>
            </c:strRef>
          </c:cat>
          <c:val>
            <c:numRef>
              <c:f>Лист1!$B$4:$D$4</c:f>
              <c:numCache>
                <c:formatCode>0.0%</c:formatCode>
                <c:ptCount val="3"/>
                <c:pt idx="0">
                  <c:v>0.66400000000000003</c:v>
                </c:pt>
                <c:pt idx="1">
                  <c:v>0.35</c:v>
                </c:pt>
                <c:pt idx="2">
                  <c:v>0.40300000000000002</c:v>
                </c:pt>
              </c:numCache>
            </c:numRef>
          </c:val>
        </c:ser>
        <c:ser>
          <c:idx val="3"/>
          <c:order val="3"/>
          <c:tx>
            <c:strRef>
              <c:f>Лист1!$A$5</c:f>
              <c:strCache>
                <c:ptCount val="1"/>
                <c:pt idx="0">
                  <c:v>2017-2018</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FF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2-4 классы</c:v>
                </c:pt>
                <c:pt idx="1">
                  <c:v>5-9 классы</c:v>
                </c:pt>
                <c:pt idx="2">
                  <c:v>10-11 классы</c:v>
                </c:pt>
              </c:strCache>
            </c:strRef>
          </c:cat>
          <c:val>
            <c:numRef>
              <c:f>Лист1!$B$5:$D$5</c:f>
              <c:numCache>
                <c:formatCode>0.0%</c:formatCode>
                <c:ptCount val="3"/>
                <c:pt idx="0">
                  <c:v>0.62</c:v>
                </c:pt>
                <c:pt idx="1">
                  <c:v>0.35</c:v>
                </c:pt>
                <c:pt idx="2">
                  <c:v>0.28000000000000003</c:v>
                </c:pt>
              </c:numCache>
            </c:numRef>
          </c:val>
        </c:ser>
        <c:dLbls>
          <c:dLblPos val="inEnd"/>
          <c:showLegendKey val="0"/>
          <c:showVal val="1"/>
          <c:showCatName val="0"/>
          <c:showSerName val="0"/>
          <c:showPercent val="0"/>
          <c:showBubbleSize val="0"/>
        </c:dLbls>
        <c:gapWidth val="100"/>
        <c:overlap val="-24"/>
        <c:axId val="219144792"/>
        <c:axId val="219683600"/>
      </c:barChart>
      <c:catAx>
        <c:axId val="2191447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baseline="0">
                <a:solidFill>
                  <a:schemeClr val="tx2"/>
                </a:solidFill>
                <a:latin typeface="Arial Black" panose="020B0A04020102020204" pitchFamily="34" charset="0"/>
                <a:ea typeface="+mn-ea"/>
                <a:cs typeface="+mn-cs"/>
              </a:defRPr>
            </a:pPr>
            <a:endParaRPr lang="ru-RU"/>
          </a:p>
        </c:txPr>
        <c:crossAx val="219683600"/>
        <c:crosses val="autoZero"/>
        <c:auto val="1"/>
        <c:lblAlgn val="ctr"/>
        <c:lblOffset val="100"/>
        <c:noMultiLvlLbl val="0"/>
      </c:catAx>
      <c:valAx>
        <c:axId val="2196836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19144792"/>
        <c:crosses val="autoZero"/>
        <c:crossBetween val="between"/>
      </c:valAx>
      <c:spPr>
        <a:noFill/>
        <a:ln>
          <a:noFill/>
        </a:ln>
        <a:effectLst/>
      </c:spPr>
    </c:plotArea>
    <c:legend>
      <c:legendPos val="b"/>
      <c:legendEntry>
        <c:idx val="0"/>
        <c:delete val="1"/>
      </c:legendEntry>
      <c:layout>
        <c:manualLayout>
          <c:xMode val="edge"/>
          <c:yMode val="edge"/>
          <c:x val="0.23505511811023622"/>
          <c:y val="0.90016131410539979"/>
          <c:w val="0.55009178398154779"/>
          <c:h val="9.9838685894600251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Arial Black" panose="020B0A04020102020204" pitchFamily="34" charset="0"/>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b="0">
                <a:latin typeface="Times New Roman" pitchFamily="18" charset="0"/>
                <a:cs typeface="Times New Roman" pitchFamily="18" charset="0"/>
              </a:rPr>
              <a:t>Квалификационные категории учителей</a:t>
            </a:r>
          </a:p>
        </c:rich>
      </c:tx>
      <c:layout>
        <c:manualLayout>
          <c:xMode val="edge"/>
          <c:yMode val="edge"/>
          <c:x val="0.29439231554389067"/>
          <c:y val="1.9841269841269864E-2"/>
        </c:manualLayout>
      </c:layout>
      <c:overlay val="0"/>
    </c:title>
    <c:autoTitleDeleted val="0"/>
    <c:plotArea>
      <c:layout/>
      <c:pieChart>
        <c:varyColors val="1"/>
        <c:ser>
          <c:idx val="0"/>
          <c:order val="0"/>
          <c:tx>
            <c:strRef>
              <c:f>Лист1!$B$1</c:f>
              <c:strCache>
                <c:ptCount val="1"/>
                <c:pt idx="0">
                  <c:v>Продажи</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3"/>
                <c:pt idx="0">
                  <c:v>Высшая</c:v>
                </c:pt>
                <c:pt idx="1">
                  <c:v>Первая</c:v>
                </c:pt>
                <c:pt idx="2">
                  <c:v>СЗД</c:v>
                </c:pt>
              </c:strCache>
            </c:strRef>
          </c:cat>
          <c:val>
            <c:numRef>
              <c:f>Лист1!$B$2:$B$6</c:f>
              <c:numCache>
                <c:formatCode>General</c:formatCode>
                <c:ptCount val="5"/>
                <c:pt idx="0">
                  <c:v>13</c:v>
                </c:pt>
                <c:pt idx="1">
                  <c:v>24</c:v>
                </c:pt>
                <c:pt idx="2">
                  <c:v>29</c:v>
                </c:pt>
              </c:numCache>
            </c:numRef>
          </c:val>
        </c:ser>
        <c:dLbls>
          <c:showLegendKey val="0"/>
          <c:showVal val="0"/>
          <c:showCatName val="0"/>
          <c:showSerName val="0"/>
          <c:showPercent val="0"/>
          <c:showBubbleSize val="0"/>
          <c:showLeaderLines val="1"/>
        </c:dLbls>
        <c:firstSliceAng val="0"/>
      </c:pieChart>
    </c:plotArea>
    <c:legend>
      <c:legendPos val="r"/>
      <c:legendEntry>
        <c:idx val="3"/>
        <c:delete val="1"/>
      </c:legendEntry>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t>Повышение квалификации</a:t>
            </a:r>
          </a:p>
        </c:rich>
      </c:tx>
      <c:overlay val="0"/>
    </c:title>
    <c:autoTitleDeleted val="0"/>
    <c:plotArea>
      <c:layout/>
      <c:pieChart>
        <c:varyColors val="1"/>
        <c:ser>
          <c:idx val="0"/>
          <c:order val="0"/>
          <c:tx>
            <c:strRef>
              <c:f>Лист1!$B$1</c:f>
              <c:strCache>
                <c:ptCount val="1"/>
                <c:pt idx="0">
                  <c:v>Ряд 1</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numRef>
              <c:f>Лист1!$A$2:$A$5</c:f>
              <c:numCache>
                <c:formatCode>General</c:formatCode>
                <c:ptCount val="4"/>
                <c:pt idx="0">
                  <c:v>2016</c:v>
                </c:pt>
                <c:pt idx="1">
                  <c:v>2017</c:v>
                </c:pt>
                <c:pt idx="2">
                  <c:v>2018</c:v>
                </c:pt>
              </c:numCache>
            </c:numRef>
          </c:cat>
          <c:val>
            <c:numRef>
              <c:f>Лист1!$B$2:$B$5</c:f>
              <c:numCache>
                <c:formatCode>General</c:formatCode>
                <c:ptCount val="4"/>
                <c:pt idx="0">
                  <c:v>28.4</c:v>
                </c:pt>
                <c:pt idx="1">
                  <c:v>32.5</c:v>
                </c:pt>
                <c:pt idx="2">
                  <c:v>39.1</c:v>
                </c:pt>
              </c:numCache>
            </c:numRef>
          </c:val>
        </c:ser>
        <c:dLbls>
          <c:showLegendKey val="0"/>
          <c:showVal val="0"/>
          <c:showCatName val="0"/>
          <c:showSerName val="0"/>
          <c:showPercent val="0"/>
          <c:showBubbleSize val="0"/>
          <c:showLeaderLines val="1"/>
        </c:dLbls>
        <c:firstSliceAng val="0"/>
      </c:pieChart>
    </c:plotArea>
    <c:legend>
      <c:legendPos val="r"/>
      <c:legendEntry>
        <c:idx val="3"/>
        <c:delete val="1"/>
      </c:legendEntry>
      <c:layout>
        <c:manualLayout>
          <c:xMode val="edge"/>
          <c:yMode val="edge"/>
          <c:x val="0.89985072178477687"/>
          <c:y val="0.4009886264216973"/>
          <c:w val="8.6260389326334203E-2"/>
          <c:h val="0.30687164104487008"/>
        </c:manualLayout>
      </c:layout>
      <c:overlay val="0"/>
    </c:legend>
    <c:plotVisOnly val="1"/>
    <c:dispBlanksAs val="zero"/>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E1B0916-7505-4E13-9812-7FAE95FAF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37</Pages>
  <Words>8671</Words>
  <Characters>49427</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 58</cp:lastModifiedBy>
  <cp:revision>6</cp:revision>
  <cp:lastPrinted>2017-08-31T09:54:00Z</cp:lastPrinted>
  <dcterms:created xsi:type="dcterms:W3CDTF">2019-04-18T10:38:00Z</dcterms:created>
  <dcterms:modified xsi:type="dcterms:W3CDTF">2019-05-08T09:52:00Z</dcterms:modified>
</cp:coreProperties>
</file>